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F0672F" w14:textId="302290B5" w:rsidR="006B5B96" w:rsidRPr="004C521A" w:rsidRDefault="006B5B96" w:rsidP="006B5B96">
      <w:pPr>
        <w:jc w:val="center"/>
        <w:rPr>
          <w:b/>
          <w:sz w:val="32"/>
        </w:rPr>
      </w:pPr>
      <w:r w:rsidRPr="004C521A">
        <w:rPr>
          <w:b/>
          <w:sz w:val="32"/>
        </w:rPr>
        <w:t xml:space="preserve">SKABELON TIL AKTINDSIGT – </w:t>
      </w:r>
      <w:r>
        <w:rPr>
          <w:b/>
          <w:sz w:val="32"/>
        </w:rPr>
        <w:t>FULD IMØDEKOMMELSE AF AKTINDSIGT</w:t>
      </w:r>
    </w:p>
    <w:tbl>
      <w:tblPr>
        <w:tblStyle w:val="Tabel-Gitter10"/>
        <w:tblW w:w="0" w:type="auto"/>
        <w:tblLook w:val="04A0" w:firstRow="1" w:lastRow="0" w:firstColumn="1" w:lastColumn="0" w:noHBand="0" w:noVBand="1"/>
      </w:tblPr>
      <w:tblGrid>
        <w:gridCol w:w="7644"/>
      </w:tblGrid>
      <w:tr w:rsidR="006B5B96" w:rsidRPr="0062001A" w14:paraId="074F072E" w14:textId="77777777" w:rsidTr="00D140C4">
        <w:tc>
          <w:tcPr>
            <w:tcW w:w="9628" w:type="dxa"/>
            <w:shd w:val="clear" w:color="auto" w:fill="D9D9D9"/>
          </w:tcPr>
          <w:p w14:paraId="36B33D42" w14:textId="77777777" w:rsidR="006B5B96" w:rsidRPr="004C521A" w:rsidRDefault="006B5B96" w:rsidP="00D140C4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  <w:r w:rsidRPr="004C521A">
              <w:rPr>
                <w:rFonts w:eastAsia="Calibri"/>
                <w:b/>
                <w:lang w:eastAsia="en-US"/>
              </w:rPr>
              <w:t>Vejledning til skabelonen!</w:t>
            </w:r>
          </w:p>
          <w:p w14:paraId="1541D5E2" w14:textId="77777777" w:rsidR="006B5B96" w:rsidRPr="004C521A" w:rsidRDefault="006B5B96" w:rsidP="00D140C4">
            <w:pPr>
              <w:spacing w:after="120" w:line="240" w:lineRule="auto"/>
              <w:rPr>
                <w:rFonts w:eastAsia="Calibri"/>
                <w:u w:val="single"/>
                <w:lang w:eastAsia="en-US"/>
              </w:rPr>
            </w:pPr>
            <w:r w:rsidRPr="004C521A">
              <w:rPr>
                <w:rFonts w:eastAsia="Calibri"/>
                <w:u w:val="single"/>
                <w:lang w:eastAsia="en-US"/>
              </w:rPr>
              <w:t>Formål:</w:t>
            </w:r>
          </w:p>
          <w:p w14:paraId="2998DD17" w14:textId="1A43D6B6" w:rsidR="000C4AE2" w:rsidRPr="000C4AE2" w:rsidRDefault="000C4AE2" w:rsidP="000C4AE2">
            <w:pPr>
              <w:rPr>
                <w:iCs/>
              </w:rPr>
            </w:pPr>
            <w:r w:rsidRPr="000C4AE2">
              <w:rPr>
                <w:iCs/>
              </w:rPr>
              <w:t xml:space="preserve">Denne skabelon kan anvendes til aktindsigtsafgørelser i de tilfælde, hvor en aktindsigtsanmodning imødekommes fuldt ud. </w:t>
            </w:r>
          </w:p>
          <w:p w14:paraId="3F0118AB" w14:textId="5304345A" w:rsidR="000C4AE2" w:rsidRPr="000C4AE2" w:rsidRDefault="000C4AE2" w:rsidP="000C4AE2">
            <w:pPr>
              <w:rPr>
                <w:iCs/>
              </w:rPr>
            </w:pPr>
            <w:r w:rsidRPr="000C4AE2">
              <w:rPr>
                <w:iCs/>
              </w:rPr>
              <w:t xml:space="preserve">Der er ingen krav til indholdet af en afgørelse herom. Der er således fx ikke krav om begrundelse. </w:t>
            </w:r>
          </w:p>
          <w:p w14:paraId="1EC098AF" w14:textId="400D3E78" w:rsidR="006B5B96" w:rsidRPr="004C521A" w:rsidRDefault="000C4AE2" w:rsidP="000C4AE2">
            <w:pPr>
              <w:rPr>
                <w:rFonts w:eastAsia="Calibri"/>
                <w:lang w:eastAsia="en-US"/>
              </w:rPr>
            </w:pPr>
            <w:r w:rsidRPr="000C4AE2">
              <w:rPr>
                <w:iCs/>
              </w:rPr>
              <w:t>Det vil ofte være hensigtsmæssigt at udarbejde en formel afgørelse, bl.a. for at sikre bevis for, hvad der er udleveret.</w:t>
            </w:r>
          </w:p>
          <w:p w14:paraId="5DAE37DB" w14:textId="77777777" w:rsidR="006B5B96" w:rsidRPr="004C521A" w:rsidRDefault="006B5B96" w:rsidP="00D140C4">
            <w:pPr>
              <w:spacing w:after="120" w:line="240" w:lineRule="auto"/>
              <w:rPr>
                <w:rFonts w:eastAsia="Calibri"/>
                <w:u w:val="single"/>
                <w:lang w:eastAsia="en-US"/>
              </w:rPr>
            </w:pPr>
            <w:r w:rsidRPr="004C521A">
              <w:rPr>
                <w:rFonts w:eastAsia="Calibri"/>
                <w:u w:val="single"/>
                <w:lang w:eastAsia="en-US"/>
              </w:rPr>
              <w:t>Vejledning til udfyldelse:</w:t>
            </w:r>
          </w:p>
          <w:p w14:paraId="7FA1B4EE" w14:textId="77777777" w:rsidR="006B5B96" w:rsidRPr="004C521A" w:rsidRDefault="006B5B96" w:rsidP="006B5B96">
            <w:pPr>
              <w:numPr>
                <w:ilvl w:val="0"/>
                <w:numId w:val="48"/>
              </w:numPr>
              <w:spacing w:after="120" w:line="240" w:lineRule="auto"/>
              <w:contextualSpacing/>
              <w:outlineLvl w:val="4"/>
              <w:rPr>
                <w:rFonts w:eastAsia="Calibri"/>
                <w:iCs/>
                <w:lang w:eastAsia="en-US"/>
              </w:rPr>
            </w:pPr>
            <w:r w:rsidRPr="004C521A">
              <w:rPr>
                <w:rFonts w:eastAsia="Calibri"/>
                <w:iCs/>
                <w:highlight w:val="yellow"/>
                <w:lang w:eastAsia="en-US"/>
              </w:rPr>
              <w:t>Gule</w:t>
            </w:r>
            <w:r w:rsidRPr="004C521A">
              <w:rPr>
                <w:rFonts w:eastAsia="Calibri"/>
                <w:iCs/>
                <w:lang w:eastAsia="en-US"/>
              </w:rPr>
              <w:t xml:space="preserve"> felter udfyldes</w:t>
            </w:r>
          </w:p>
          <w:p w14:paraId="79A70FA2" w14:textId="77777777" w:rsidR="006B5B96" w:rsidRPr="004C521A" w:rsidRDefault="006B5B96" w:rsidP="006B5B96">
            <w:pPr>
              <w:keepNext/>
              <w:numPr>
                <w:ilvl w:val="0"/>
                <w:numId w:val="48"/>
              </w:numPr>
              <w:spacing w:after="120" w:line="240" w:lineRule="auto"/>
              <w:contextualSpacing/>
              <w:outlineLvl w:val="4"/>
              <w:rPr>
                <w:rFonts w:cs="Arial"/>
                <w:iCs/>
              </w:rPr>
            </w:pPr>
            <w:r w:rsidRPr="004C521A">
              <w:rPr>
                <w:rFonts w:eastAsia="Calibri"/>
                <w:iCs/>
                <w:highlight w:val="lightGray"/>
                <w:lang w:eastAsia="en-US"/>
              </w:rPr>
              <w:t>Grå</w:t>
            </w:r>
            <w:r w:rsidRPr="004C521A">
              <w:rPr>
                <w:rFonts w:eastAsia="Calibri"/>
                <w:iCs/>
                <w:lang w:eastAsia="en-US"/>
              </w:rPr>
              <w:t xml:space="preserve"> felter/tekstbokse indeholder vejledningstekst</w:t>
            </w:r>
          </w:p>
          <w:p w14:paraId="190FBFC0" w14:textId="77777777" w:rsidR="006B5B96" w:rsidRPr="004C521A" w:rsidRDefault="006B5B96" w:rsidP="00D140C4">
            <w:pPr>
              <w:keepNext/>
              <w:spacing w:after="120" w:line="240" w:lineRule="auto"/>
              <w:ind w:left="360"/>
              <w:contextualSpacing/>
              <w:outlineLvl w:val="4"/>
              <w:rPr>
                <w:rFonts w:cs="Arial"/>
                <w:iCs/>
              </w:rPr>
            </w:pPr>
          </w:p>
          <w:p w14:paraId="0C3BF302" w14:textId="77777777" w:rsidR="006B5B96" w:rsidRPr="004C521A" w:rsidRDefault="006B5B96" w:rsidP="00D140C4">
            <w:pPr>
              <w:spacing w:after="120" w:line="276" w:lineRule="auto"/>
              <w:rPr>
                <w:rFonts w:eastAsia="Calibri" w:cs="Arial"/>
                <w:lang w:eastAsia="en-US"/>
              </w:rPr>
            </w:pPr>
            <w:r w:rsidRPr="004C521A">
              <w:rPr>
                <w:rFonts w:eastAsia="Calibri"/>
                <w:iCs/>
                <w:lang w:eastAsia="en-US"/>
              </w:rPr>
              <w:t>Al vejledningstekst, kommentarbokse, farver og skarpe parenteser om felterne slettes, inden dokumentet færdiggøres.</w:t>
            </w:r>
          </w:p>
          <w:p w14:paraId="72E6476D" w14:textId="70D2DEC6" w:rsidR="006B5B96" w:rsidRPr="0062001A" w:rsidRDefault="0033156A" w:rsidP="0033156A">
            <w:pPr>
              <w:spacing w:after="120" w:line="240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 w:cs="Arial"/>
                <w:lang w:eastAsia="en-US"/>
              </w:rPr>
              <w:t>O</w:t>
            </w:r>
            <w:bookmarkStart w:id="0" w:name="_GoBack"/>
            <w:bookmarkEnd w:id="0"/>
            <w:r w:rsidR="006B5B96">
              <w:rPr>
                <w:rFonts w:eastAsia="Calibri" w:cs="Arial"/>
                <w:lang w:eastAsia="en-US"/>
              </w:rPr>
              <w:t>pdateret d. 24. september 2019</w:t>
            </w:r>
            <w:r w:rsidR="00D81EDB">
              <w:rPr>
                <w:rFonts w:eastAsia="Calibri" w:cs="Arial"/>
                <w:lang w:eastAsia="en-US"/>
              </w:rPr>
              <w:t>.</w:t>
            </w:r>
          </w:p>
        </w:tc>
      </w:tr>
    </w:tbl>
    <w:p w14:paraId="7DD31672" w14:textId="77777777" w:rsidR="006B5B96" w:rsidRDefault="006B5B96" w:rsidP="006B5B96">
      <w:pPr>
        <w:pStyle w:val="Ingenafstand"/>
        <w:spacing w:line="276" w:lineRule="auto"/>
        <w:rPr>
          <w:rFonts w:ascii="Garamond" w:hAnsi="Garamond"/>
          <w:sz w:val="24"/>
          <w:szCs w:val="24"/>
        </w:rPr>
      </w:pPr>
    </w:p>
    <w:p w14:paraId="26111019" w14:textId="77777777" w:rsidR="006B5B96" w:rsidRDefault="006B5B96" w:rsidP="006B5B96">
      <w:pPr>
        <w:pStyle w:val="Ingenafstand"/>
        <w:spacing w:line="276" w:lineRule="auto"/>
        <w:jc w:val="center"/>
        <w:rPr>
          <w:rFonts w:ascii="Garamond" w:hAnsi="Garamond"/>
          <w:sz w:val="24"/>
          <w:szCs w:val="24"/>
        </w:rPr>
      </w:pPr>
      <w:r w:rsidRPr="00BF13A8">
        <w:rPr>
          <w:rFonts w:ascii="Garamond" w:hAnsi="Garamond"/>
          <w:sz w:val="24"/>
          <w:szCs w:val="24"/>
        </w:rPr>
        <w:t>----o0o----</w:t>
      </w:r>
    </w:p>
    <w:p w14:paraId="26AEE4A9" w14:textId="77777777" w:rsidR="00BF61E1" w:rsidRDefault="00BF61E1">
      <w:pPr>
        <w:rPr>
          <w:rFonts w:eastAsiaTheme="minorHAnsi" w:cstheme="minorBidi"/>
          <w:highlight w:val="yellow"/>
          <w:lang w:eastAsia="en-US"/>
        </w:rPr>
      </w:pPr>
      <w:r>
        <w:rPr>
          <w:highlight w:val="yellow"/>
        </w:rPr>
        <w:br w:type="page"/>
      </w:r>
    </w:p>
    <w:p w14:paraId="44C4DB84" w14:textId="5398C448" w:rsidR="006B5B96" w:rsidRPr="00BF13A8" w:rsidRDefault="006B5B96" w:rsidP="006B5B96">
      <w:pPr>
        <w:pStyle w:val="Ingenafstand"/>
        <w:spacing w:line="276" w:lineRule="auto"/>
        <w:rPr>
          <w:rFonts w:ascii="Garamond" w:hAnsi="Garamond"/>
          <w:sz w:val="24"/>
          <w:szCs w:val="24"/>
          <w:highlight w:val="yellow"/>
        </w:rPr>
      </w:pPr>
      <w:r w:rsidRPr="00BF13A8">
        <w:rPr>
          <w:rFonts w:ascii="Garamond" w:hAnsi="Garamond"/>
          <w:sz w:val="24"/>
          <w:szCs w:val="24"/>
          <w:highlight w:val="yellow"/>
        </w:rPr>
        <w:lastRenderedPageBreak/>
        <w:t>[Navn]</w:t>
      </w:r>
      <w:r w:rsidR="006C4577" w:rsidRPr="0009637F">
        <w:rPr>
          <w:rFonts w:ascii="Garamond" w:hAnsi="Garamond"/>
          <w:sz w:val="24"/>
          <w:szCs w:val="24"/>
        </w:rPr>
        <w:tab/>
      </w:r>
      <w:r w:rsidR="006C4577" w:rsidRPr="0009637F">
        <w:rPr>
          <w:rFonts w:ascii="Garamond" w:hAnsi="Garamond"/>
          <w:sz w:val="24"/>
          <w:szCs w:val="24"/>
        </w:rPr>
        <w:tab/>
      </w:r>
      <w:r w:rsidR="006C4577" w:rsidRPr="0009637F">
        <w:rPr>
          <w:rFonts w:ascii="Garamond" w:hAnsi="Garamond"/>
          <w:sz w:val="24"/>
          <w:szCs w:val="24"/>
        </w:rPr>
        <w:tab/>
      </w:r>
      <w:r w:rsidR="006C4577" w:rsidRPr="0009637F">
        <w:rPr>
          <w:rFonts w:ascii="Garamond" w:hAnsi="Garamond"/>
          <w:sz w:val="24"/>
          <w:szCs w:val="24"/>
        </w:rPr>
        <w:tab/>
      </w:r>
      <w:r w:rsidR="006C4577" w:rsidRPr="0009637F">
        <w:rPr>
          <w:rFonts w:ascii="Garamond" w:hAnsi="Garamond"/>
          <w:sz w:val="24"/>
          <w:szCs w:val="24"/>
        </w:rPr>
        <w:tab/>
      </w:r>
      <w:r w:rsidR="006C4577" w:rsidRPr="0009637F">
        <w:rPr>
          <w:rFonts w:ascii="Garamond" w:hAnsi="Garamond"/>
          <w:sz w:val="24"/>
          <w:szCs w:val="24"/>
        </w:rPr>
        <w:tab/>
      </w:r>
      <w:r w:rsidR="006C4577" w:rsidRPr="0009637F">
        <w:rPr>
          <w:rFonts w:ascii="Garamond" w:hAnsi="Garamond"/>
          <w:sz w:val="24"/>
          <w:szCs w:val="24"/>
        </w:rPr>
        <w:tab/>
      </w:r>
      <w:r w:rsidR="006C4577" w:rsidRPr="0009637F">
        <w:rPr>
          <w:rFonts w:ascii="Garamond" w:hAnsi="Garamond"/>
          <w:sz w:val="24"/>
          <w:szCs w:val="24"/>
        </w:rPr>
        <w:tab/>
      </w:r>
      <w:r w:rsidR="006C4577" w:rsidRPr="0009637F">
        <w:rPr>
          <w:rFonts w:ascii="Garamond" w:hAnsi="Garamond"/>
          <w:sz w:val="24"/>
          <w:szCs w:val="24"/>
        </w:rPr>
        <w:tab/>
      </w:r>
      <w:r w:rsidR="006C4577">
        <w:rPr>
          <w:rFonts w:ascii="Garamond" w:hAnsi="Garamond"/>
          <w:sz w:val="24"/>
          <w:szCs w:val="24"/>
          <w:highlight w:val="yellow"/>
        </w:rPr>
        <w:t>[Dato]</w:t>
      </w:r>
    </w:p>
    <w:p w14:paraId="4F26281A" w14:textId="44CF7328" w:rsidR="006B5B96" w:rsidRPr="00C80246" w:rsidRDefault="006B5B96" w:rsidP="006B5B96">
      <w:pPr>
        <w:pStyle w:val="Ingenafstand"/>
        <w:spacing w:line="276" w:lineRule="auto"/>
        <w:rPr>
          <w:rFonts w:ascii="Garamond" w:hAnsi="Garamond"/>
          <w:sz w:val="24"/>
          <w:szCs w:val="24"/>
          <w:highlight w:val="yellow"/>
        </w:rPr>
      </w:pPr>
      <w:r w:rsidRPr="00C80246">
        <w:rPr>
          <w:rFonts w:ascii="Garamond" w:hAnsi="Garamond"/>
          <w:sz w:val="24"/>
          <w:szCs w:val="24"/>
          <w:highlight w:val="yellow"/>
        </w:rPr>
        <w:t>[E-mailadresse]</w:t>
      </w:r>
      <w:r w:rsidR="006C4577">
        <w:rPr>
          <w:rFonts w:ascii="Garamond" w:hAnsi="Garamond"/>
          <w:sz w:val="24"/>
          <w:szCs w:val="24"/>
          <w:highlight w:val="yellow"/>
        </w:rPr>
        <w:tab/>
      </w:r>
      <w:r w:rsidR="006C4577" w:rsidRPr="0009637F">
        <w:rPr>
          <w:rFonts w:ascii="Garamond" w:hAnsi="Garamond"/>
          <w:sz w:val="24"/>
          <w:szCs w:val="24"/>
        </w:rPr>
        <w:tab/>
      </w:r>
      <w:r w:rsidR="006C4577" w:rsidRPr="0009637F">
        <w:rPr>
          <w:rFonts w:ascii="Garamond" w:hAnsi="Garamond"/>
          <w:sz w:val="24"/>
          <w:szCs w:val="24"/>
        </w:rPr>
        <w:tab/>
      </w:r>
      <w:r w:rsidR="006C4577" w:rsidRPr="0009637F">
        <w:rPr>
          <w:rFonts w:ascii="Garamond" w:hAnsi="Garamond"/>
          <w:sz w:val="24"/>
          <w:szCs w:val="24"/>
        </w:rPr>
        <w:tab/>
      </w:r>
      <w:r w:rsidR="006C4577" w:rsidRPr="0009637F">
        <w:rPr>
          <w:rFonts w:ascii="Garamond" w:hAnsi="Garamond"/>
          <w:sz w:val="24"/>
          <w:szCs w:val="24"/>
        </w:rPr>
        <w:tab/>
      </w:r>
      <w:r w:rsidR="006C4577" w:rsidRPr="0009637F">
        <w:rPr>
          <w:rFonts w:ascii="Garamond" w:hAnsi="Garamond"/>
          <w:sz w:val="24"/>
          <w:szCs w:val="24"/>
        </w:rPr>
        <w:tab/>
      </w:r>
      <w:r w:rsidR="006C4577" w:rsidRPr="0009637F">
        <w:rPr>
          <w:rFonts w:ascii="Garamond" w:hAnsi="Garamond"/>
          <w:sz w:val="24"/>
          <w:szCs w:val="24"/>
        </w:rPr>
        <w:tab/>
      </w:r>
      <w:r w:rsidR="006C4577" w:rsidRPr="0009637F">
        <w:rPr>
          <w:rFonts w:ascii="Garamond" w:hAnsi="Garamond"/>
          <w:sz w:val="24"/>
          <w:szCs w:val="24"/>
        </w:rPr>
        <w:tab/>
      </w:r>
      <w:r w:rsidR="006C4577">
        <w:rPr>
          <w:rFonts w:ascii="Garamond" w:hAnsi="Garamond"/>
          <w:sz w:val="24"/>
          <w:szCs w:val="24"/>
          <w:highlight w:val="yellow"/>
        </w:rPr>
        <w:t>[J.nr.]</w:t>
      </w:r>
    </w:p>
    <w:p w14:paraId="0D4782A7" w14:textId="7EE311EC" w:rsidR="006B5B96" w:rsidRDefault="006B5B96" w:rsidP="00127D5E">
      <w:pPr>
        <w:pStyle w:val="Overskrift1"/>
      </w:pPr>
    </w:p>
    <w:p w14:paraId="68337A86" w14:textId="77777777" w:rsidR="006B5B96" w:rsidRPr="006B5B96" w:rsidRDefault="006B5B96" w:rsidP="006B5B96"/>
    <w:p w14:paraId="3D41B9B2" w14:textId="5A4B13E8" w:rsidR="00B56FFE" w:rsidRPr="00142302" w:rsidRDefault="00BA185D" w:rsidP="00142302">
      <w:pPr>
        <w:pStyle w:val="Overskrift1"/>
        <w:jc w:val="both"/>
        <w:rPr>
          <w:rFonts w:ascii="Garamond" w:hAnsi="Garamond"/>
          <w:b/>
          <w:sz w:val="24"/>
          <w:szCs w:val="24"/>
        </w:rPr>
      </w:pPr>
      <w:r w:rsidRPr="00142302">
        <w:rPr>
          <w:rFonts w:ascii="Garamond" w:hAnsi="Garamond"/>
          <w:b/>
          <w:sz w:val="24"/>
          <w:szCs w:val="24"/>
        </w:rPr>
        <w:t>Afgørelse om aktindsigt</w:t>
      </w:r>
      <w:r w:rsidR="00792CED" w:rsidRPr="00142302">
        <w:rPr>
          <w:rFonts w:ascii="Garamond" w:hAnsi="Garamond"/>
          <w:b/>
          <w:sz w:val="24"/>
          <w:szCs w:val="24"/>
        </w:rPr>
        <w:t xml:space="preserve"> i [</w:t>
      </w:r>
      <w:r w:rsidR="00792CED" w:rsidRPr="00142302">
        <w:rPr>
          <w:rFonts w:ascii="Garamond" w:hAnsi="Garamond"/>
          <w:b/>
          <w:sz w:val="24"/>
          <w:szCs w:val="24"/>
          <w:highlight w:val="yellow"/>
        </w:rPr>
        <w:t>angiv emne</w:t>
      </w:r>
      <w:r w:rsidR="00792CED" w:rsidRPr="00142302">
        <w:rPr>
          <w:rFonts w:ascii="Garamond" w:hAnsi="Garamond"/>
          <w:b/>
          <w:sz w:val="24"/>
          <w:szCs w:val="24"/>
        </w:rPr>
        <w:t>]</w:t>
      </w:r>
    </w:p>
    <w:p w14:paraId="1D7DAB2C" w14:textId="77777777" w:rsidR="00B56FFE" w:rsidRPr="006B5B96" w:rsidRDefault="00127D5E" w:rsidP="001A1F55">
      <w:pPr>
        <w:jc w:val="both"/>
      </w:pPr>
      <w:r w:rsidRPr="006B5B96">
        <w:t xml:space="preserve">Ved e-mail af </w:t>
      </w:r>
      <w:r w:rsidR="00BA185D" w:rsidRPr="006B5B96">
        <w:t>[</w:t>
      </w:r>
      <w:r w:rsidR="00BA185D" w:rsidRPr="006B5B96">
        <w:rPr>
          <w:highlight w:val="yellow"/>
        </w:rPr>
        <w:t>dato</w:t>
      </w:r>
      <w:r w:rsidR="00BA185D" w:rsidRPr="006B5B96">
        <w:t>] har du anmodet om aktindsigt i [</w:t>
      </w:r>
      <w:r w:rsidR="00BA185D" w:rsidRPr="006B5B96">
        <w:rPr>
          <w:highlight w:val="yellow"/>
        </w:rPr>
        <w:t>kort beskrivelse af ansøgningen</w:t>
      </w:r>
      <w:r w:rsidR="00BA185D" w:rsidRPr="006B5B96">
        <w:t>].</w:t>
      </w:r>
    </w:p>
    <w:p w14:paraId="791C71BA" w14:textId="77777777" w:rsidR="00BA185D" w:rsidRPr="006B5B96" w:rsidRDefault="00BA185D" w:rsidP="00142302">
      <w:pPr>
        <w:pStyle w:val="Ingenafstand"/>
        <w:spacing w:line="276" w:lineRule="auto"/>
        <w:jc w:val="both"/>
        <w:rPr>
          <w:rFonts w:ascii="Garamond" w:hAnsi="Garamond"/>
          <w:i/>
          <w:sz w:val="24"/>
          <w:szCs w:val="24"/>
        </w:rPr>
      </w:pPr>
      <w:r w:rsidRPr="006B5B96">
        <w:rPr>
          <w:rFonts w:ascii="Garamond" w:hAnsi="Garamond"/>
          <w:i/>
          <w:sz w:val="24"/>
          <w:szCs w:val="24"/>
          <w:highlight w:val="lightGray"/>
        </w:rPr>
        <w:t>[</w:t>
      </w:r>
      <w:r w:rsidRPr="006B5B96">
        <w:rPr>
          <w:rFonts w:ascii="Garamond" w:hAnsi="Garamond"/>
          <w:b/>
          <w:i/>
          <w:sz w:val="24"/>
          <w:szCs w:val="24"/>
          <w:highlight w:val="lightGray"/>
        </w:rPr>
        <w:t>Præcisering af anmodningen:</w:t>
      </w:r>
      <w:r w:rsidRPr="006B5B96">
        <w:rPr>
          <w:rFonts w:ascii="Garamond" w:hAnsi="Garamond"/>
          <w:i/>
          <w:sz w:val="24"/>
          <w:szCs w:val="24"/>
          <w:highlight w:val="lightGray"/>
        </w:rPr>
        <w:t xml:space="preserve"> Der kan være behov for at præcisere anmodningen. Myndigheden kan efter omstændighederne selv præcisere, eller myndigheden kan kontakte anmoderen og bede vedkommende præcisere anmodningen.]</w:t>
      </w:r>
    </w:p>
    <w:p w14:paraId="5343D5FE" w14:textId="77777777" w:rsidR="00BA185D" w:rsidRPr="006B5B96" w:rsidRDefault="00BA185D" w:rsidP="00142302">
      <w:pPr>
        <w:pStyle w:val="Ingenafstand"/>
        <w:spacing w:line="276" w:lineRule="auto"/>
        <w:jc w:val="both"/>
        <w:rPr>
          <w:rFonts w:ascii="Garamond" w:hAnsi="Garamond"/>
          <w:i/>
          <w:sz w:val="24"/>
          <w:szCs w:val="24"/>
        </w:rPr>
      </w:pPr>
    </w:p>
    <w:p w14:paraId="6C7560FD" w14:textId="77777777" w:rsidR="00BA185D" w:rsidRPr="006B5B96" w:rsidRDefault="00BA185D" w:rsidP="00142302">
      <w:pPr>
        <w:pStyle w:val="Ingenafstand"/>
        <w:spacing w:line="276" w:lineRule="auto"/>
        <w:ind w:left="1304"/>
        <w:jc w:val="both"/>
        <w:rPr>
          <w:rFonts w:ascii="Garamond" w:hAnsi="Garamond"/>
          <w:i/>
          <w:sz w:val="24"/>
          <w:szCs w:val="24"/>
        </w:rPr>
      </w:pPr>
      <w:r w:rsidRPr="006B5B96">
        <w:rPr>
          <w:rFonts w:ascii="Garamond" w:hAnsi="Garamond"/>
          <w:i/>
          <w:sz w:val="24"/>
          <w:szCs w:val="24"/>
          <w:highlight w:val="lightGray"/>
        </w:rPr>
        <w:t>[Myndighedens egen præcisering af anmodningen:]</w:t>
      </w:r>
    </w:p>
    <w:p w14:paraId="6E16C371" w14:textId="77777777" w:rsidR="00BA185D" w:rsidRPr="006B5B96" w:rsidRDefault="00BA185D" w:rsidP="00142302">
      <w:pPr>
        <w:pStyle w:val="Ingenafstand"/>
        <w:spacing w:line="276" w:lineRule="auto"/>
        <w:jc w:val="both"/>
        <w:rPr>
          <w:rFonts w:ascii="Garamond" w:hAnsi="Garamond"/>
          <w:i/>
          <w:sz w:val="24"/>
          <w:szCs w:val="24"/>
        </w:rPr>
      </w:pPr>
    </w:p>
    <w:p w14:paraId="7A54B7DD" w14:textId="77777777" w:rsidR="00BA185D" w:rsidRPr="006B5B96" w:rsidRDefault="00BA185D" w:rsidP="00142302">
      <w:pPr>
        <w:pStyle w:val="Ingenafstand"/>
        <w:spacing w:line="276" w:lineRule="auto"/>
        <w:ind w:left="1304"/>
        <w:jc w:val="both"/>
        <w:rPr>
          <w:rFonts w:ascii="Garamond" w:hAnsi="Garamond"/>
          <w:sz w:val="24"/>
          <w:szCs w:val="24"/>
        </w:rPr>
      </w:pPr>
      <w:r w:rsidRPr="006B5B96">
        <w:rPr>
          <w:rFonts w:ascii="Garamond" w:hAnsi="Garamond"/>
          <w:sz w:val="24"/>
          <w:szCs w:val="24"/>
          <w:highlight w:val="lightGray"/>
        </w:rPr>
        <w:t>[</w:t>
      </w:r>
      <w:r w:rsidRPr="006B5B96">
        <w:rPr>
          <w:rFonts w:ascii="Garamond" w:hAnsi="Garamond"/>
          <w:sz w:val="24"/>
          <w:szCs w:val="24"/>
          <w:highlight w:val="yellow"/>
        </w:rPr>
        <w:t>Myndigheden</w:t>
      </w:r>
      <w:r w:rsidRPr="006B5B96">
        <w:rPr>
          <w:rFonts w:ascii="Garamond" w:hAnsi="Garamond"/>
          <w:sz w:val="24"/>
          <w:szCs w:val="24"/>
          <w:highlight w:val="lightGray"/>
        </w:rPr>
        <w:t xml:space="preserve">] har forstået din anmodning om aktindsigt således, at den vedrører </w:t>
      </w:r>
      <w:r w:rsidRPr="006B5B96">
        <w:rPr>
          <w:rFonts w:ascii="Garamond" w:hAnsi="Garamond"/>
          <w:sz w:val="24"/>
          <w:szCs w:val="24"/>
          <w:highlight w:val="yellow"/>
        </w:rPr>
        <w:t>[myndighedens mere præcise formulering, fx at den angår et bestemt udbud, som ikke er præcist angivet i aktindsigtsanmodningen]</w:t>
      </w:r>
      <w:r w:rsidRPr="006B5B96">
        <w:rPr>
          <w:rFonts w:ascii="Garamond" w:hAnsi="Garamond"/>
          <w:sz w:val="24"/>
          <w:szCs w:val="24"/>
          <w:highlight w:val="lightGray"/>
        </w:rPr>
        <w:t>.]</w:t>
      </w:r>
    </w:p>
    <w:p w14:paraId="1F1E9631" w14:textId="77777777" w:rsidR="00BA185D" w:rsidRPr="006B5B96" w:rsidRDefault="00BA185D" w:rsidP="00142302">
      <w:pPr>
        <w:pStyle w:val="Ingenafstand"/>
        <w:spacing w:line="276" w:lineRule="auto"/>
        <w:jc w:val="both"/>
        <w:rPr>
          <w:rFonts w:ascii="Garamond" w:hAnsi="Garamond"/>
          <w:i/>
          <w:sz w:val="24"/>
          <w:szCs w:val="24"/>
        </w:rPr>
      </w:pPr>
    </w:p>
    <w:p w14:paraId="7374A7D8" w14:textId="77777777" w:rsidR="00BA185D" w:rsidRPr="006B5B96" w:rsidRDefault="00BA185D" w:rsidP="00142302">
      <w:pPr>
        <w:pStyle w:val="Ingenafstand"/>
        <w:spacing w:line="276" w:lineRule="auto"/>
        <w:ind w:left="1304"/>
        <w:jc w:val="both"/>
        <w:rPr>
          <w:rFonts w:ascii="Garamond" w:hAnsi="Garamond"/>
          <w:i/>
          <w:sz w:val="24"/>
          <w:szCs w:val="24"/>
        </w:rPr>
      </w:pPr>
      <w:r w:rsidRPr="006B5B96">
        <w:rPr>
          <w:rFonts w:ascii="Garamond" w:hAnsi="Garamond"/>
          <w:i/>
          <w:sz w:val="24"/>
          <w:szCs w:val="24"/>
          <w:highlight w:val="lightGray"/>
        </w:rPr>
        <w:t>[Telefonisk præcisering]</w:t>
      </w:r>
    </w:p>
    <w:p w14:paraId="5D5805B3" w14:textId="77777777" w:rsidR="00BA185D" w:rsidRPr="006B5B96" w:rsidRDefault="00BA185D" w:rsidP="00142302">
      <w:pPr>
        <w:pStyle w:val="Ingenafstand"/>
        <w:spacing w:line="276" w:lineRule="auto"/>
        <w:jc w:val="both"/>
        <w:rPr>
          <w:rFonts w:ascii="Garamond" w:hAnsi="Garamond"/>
          <w:sz w:val="24"/>
          <w:szCs w:val="24"/>
        </w:rPr>
      </w:pPr>
    </w:p>
    <w:p w14:paraId="14DF842A" w14:textId="77777777" w:rsidR="00BA185D" w:rsidRPr="006B5B96" w:rsidRDefault="00BA185D" w:rsidP="00142302">
      <w:pPr>
        <w:pStyle w:val="Ingenafstand"/>
        <w:spacing w:line="276" w:lineRule="auto"/>
        <w:ind w:left="1304"/>
        <w:jc w:val="both"/>
        <w:rPr>
          <w:rFonts w:ascii="Garamond" w:hAnsi="Garamond"/>
          <w:sz w:val="24"/>
          <w:szCs w:val="24"/>
        </w:rPr>
      </w:pPr>
      <w:r w:rsidRPr="006B5B96">
        <w:rPr>
          <w:rFonts w:ascii="Garamond" w:hAnsi="Garamond"/>
          <w:sz w:val="24"/>
          <w:szCs w:val="24"/>
          <w:highlight w:val="lightGray"/>
        </w:rPr>
        <w:t>[</w:t>
      </w:r>
      <w:r w:rsidRPr="006B5B96">
        <w:rPr>
          <w:rFonts w:ascii="Garamond" w:hAnsi="Garamond"/>
          <w:sz w:val="24"/>
          <w:szCs w:val="24"/>
          <w:highlight w:val="yellow"/>
        </w:rPr>
        <w:t>Dato</w:t>
      </w:r>
      <w:r w:rsidRPr="006B5B96">
        <w:rPr>
          <w:rFonts w:ascii="Garamond" w:hAnsi="Garamond"/>
          <w:sz w:val="24"/>
          <w:szCs w:val="24"/>
          <w:highlight w:val="lightGray"/>
        </w:rPr>
        <w:t>] har du telefonisk præciseret, at din anmodning vedrører [</w:t>
      </w:r>
      <w:r w:rsidRPr="006B5B96">
        <w:rPr>
          <w:rFonts w:ascii="Garamond" w:hAnsi="Garamond"/>
          <w:sz w:val="24"/>
          <w:szCs w:val="24"/>
          <w:highlight w:val="yellow"/>
        </w:rPr>
        <w:t>den præcise formulering]</w:t>
      </w:r>
      <w:r w:rsidRPr="006B5B96">
        <w:rPr>
          <w:rFonts w:ascii="Garamond" w:hAnsi="Garamond"/>
          <w:sz w:val="24"/>
          <w:szCs w:val="24"/>
          <w:highlight w:val="lightGray"/>
        </w:rPr>
        <w:t>.</w:t>
      </w:r>
    </w:p>
    <w:p w14:paraId="5DDDF475" w14:textId="77777777" w:rsidR="00BA185D" w:rsidRPr="006B5B96" w:rsidRDefault="00BA185D" w:rsidP="00142302">
      <w:pPr>
        <w:pStyle w:val="Ingenafstand"/>
        <w:spacing w:line="276" w:lineRule="auto"/>
        <w:jc w:val="both"/>
        <w:rPr>
          <w:rFonts w:ascii="Garamond" w:hAnsi="Garamond"/>
          <w:i/>
          <w:sz w:val="24"/>
          <w:szCs w:val="24"/>
        </w:rPr>
      </w:pPr>
    </w:p>
    <w:p w14:paraId="26F804FF" w14:textId="77777777" w:rsidR="00BA185D" w:rsidRPr="006B5B96" w:rsidRDefault="00BA185D" w:rsidP="00142302">
      <w:pPr>
        <w:pStyle w:val="Ingenafstand"/>
        <w:spacing w:line="276" w:lineRule="auto"/>
        <w:jc w:val="both"/>
        <w:rPr>
          <w:rFonts w:ascii="Garamond" w:hAnsi="Garamond"/>
          <w:i/>
          <w:sz w:val="24"/>
          <w:szCs w:val="24"/>
        </w:rPr>
      </w:pPr>
      <w:r w:rsidRPr="006B5B96">
        <w:rPr>
          <w:rFonts w:ascii="Garamond" w:hAnsi="Garamond"/>
          <w:i/>
          <w:sz w:val="24"/>
          <w:szCs w:val="24"/>
          <w:highlight w:val="lightGray"/>
        </w:rPr>
        <w:t xml:space="preserve">[Herefter vil det </w:t>
      </w:r>
      <w:r w:rsidR="00B2333F" w:rsidRPr="006B5B96">
        <w:rPr>
          <w:rFonts w:ascii="Garamond" w:hAnsi="Garamond"/>
          <w:i/>
          <w:sz w:val="24"/>
          <w:szCs w:val="24"/>
          <w:highlight w:val="lightGray"/>
        </w:rPr>
        <w:t xml:space="preserve">oftest </w:t>
      </w:r>
      <w:r w:rsidRPr="006B5B96">
        <w:rPr>
          <w:rFonts w:ascii="Garamond" w:hAnsi="Garamond"/>
          <w:i/>
          <w:sz w:val="24"/>
          <w:szCs w:val="24"/>
          <w:highlight w:val="lightGray"/>
        </w:rPr>
        <w:t>være hensigtsmæssigt at opsummere, hvilke præcise dokumenter anmodningen vedrører</w:t>
      </w:r>
      <w:r w:rsidR="00B2333F" w:rsidRPr="006B5B96">
        <w:rPr>
          <w:rFonts w:ascii="Garamond" w:hAnsi="Garamond"/>
          <w:i/>
          <w:sz w:val="24"/>
          <w:szCs w:val="24"/>
          <w:highlight w:val="lightGray"/>
        </w:rPr>
        <w:t>, således at der ikke efterfølgende kan rejses tvivl herom</w:t>
      </w:r>
      <w:r w:rsidRPr="006B5B96">
        <w:rPr>
          <w:rFonts w:ascii="Garamond" w:hAnsi="Garamond"/>
          <w:i/>
          <w:sz w:val="24"/>
          <w:szCs w:val="24"/>
          <w:highlight w:val="lightGray"/>
        </w:rPr>
        <w:t>. Opregningen kan, hvis der er anmodet om aktindsigt i en hel sag, svare til sagens aktliste.</w:t>
      </w:r>
      <w:r w:rsidR="00792CED" w:rsidRPr="006B5B96">
        <w:rPr>
          <w:rFonts w:ascii="Garamond" w:hAnsi="Garamond"/>
          <w:i/>
          <w:sz w:val="24"/>
          <w:szCs w:val="24"/>
          <w:highlight w:val="lightGray"/>
        </w:rPr>
        <w:t xml:space="preserve"> Hvis dokumenterne</w:t>
      </w:r>
      <w:r w:rsidR="003F0B77" w:rsidRPr="006B5B96">
        <w:rPr>
          <w:rFonts w:ascii="Garamond" w:hAnsi="Garamond"/>
          <w:i/>
          <w:sz w:val="24"/>
          <w:szCs w:val="24"/>
          <w:highlight w:val="lightGray"/>
        </w:rPr>
        <w:t xml:space="preserve"> opregnes her, er det ikke nødve</w:t>
      </w:r>
      <w:r w:rsidR="00792CED" w:rsidRPr="006B5B96">
        <w:rPr>
          <w:rFonts w:ascii="Garamond" w:hAnsi="Garamond"/>
          <w:i/>
          <w:sz w:val="24"/>
          <w:szCs w:val="24"/>
          <w:highlight w:val="lightGray"/>
        </w:rPr>
        <w:t>ndigt at gøre det sidst i afgørelsen.</w:t>
      </w:r>
      <w:r w:rsidR="00B2333F" w:rsidRPr="006B5B96">
        <w:rPr>
          <w:rFonts w:ascii="Garamond" w:hAnsi="Garamond"/>
          <w:i/>
          <w:sz w:val="24"/>
          <w:szCs w:val="24"/>
          <w:highlight w:val="lightGray"/>
        </w:rPr>
        <w:t>]</w:t>
      </w:r>
    </w:p>
    <w:p w14:paraId="13E471F9" w14:textId="77777777" w:rsidR="00BA185D" w:rsidRPr="006B5B96" w:rsidRDefault="00BA185D" w:rsidP="00142302">
      <w:pPr>
        <w:pStyle w:val="Ingenafstand"/>
        <w:spacing w:line="276" w:lineRule="auto"/>
        <w:jc w:val="both"/>
        <w:rPr>
          <w:rFonts w:ascii="Garamond" w:hAnsi="Garamond"/>
          <w:i/>
          <w:sz w:val="24"/>
          <w:szCs w:val="24"/>
        </w:rPr>
      </w:pPr>
    </w:p>
    <w:p w14:paraId="3DF50DF0" w14:textId="77777777" w:rsidR="00BA185D" w:rsidRPr="006B5B96" w:rsidRDefault="00BA185D" w:rsidP="00142302">
      <w:pPr>
        <w:pStyle w:val="Ingenafstand"/>
        <w:spacing w:line="276" w:lineRule="auto"/>
        <w:ind w:left="1304"/>
        <w:jc w:val="both"/>
        <w:rPr>
          <w:rFonts w:ascii="Garamond" w:hAnsi="Garamond"/>
          <w:sz w:val="24"/>
          <w:szCs w:val="24"/>
          <w:highlight w:val="lightGray"/>
        </w:rPr>
      </w:pPr>
      <w:r w:rsidRPr="006B5B96">
        <w:rPr>
          <w:rFonts w:ascii="Garamond" w:hAnsi="Garamond"/>
          <w:sz w:val="24"/>
          <w:szCs w:val="24"/>
          <w:highlight w:val="lightGray"/>
        </w:rPr>
        <w:t>Din anmodning vedrører følgende dokumenter:</w:t>
      </w:r>
    </w:p>
    <w:p w14:paraId="7D2477AA" w14:textId="77777777" w:rsidR="00BA185D" w:rsidRPr="006B5B96" w:rsidRDefault="00BA185D" w:rsidP="00142302">
      <w:pPr>
        <w:pStyle w:val="Ingenafstand"/>
        <w:spacing w:line="276" w:lineRule="auto"/>
        <w:ind w:left="1304"/>
        <w:jc w:val="both"/>
        <w:rPr>
          <w:rFonts w:ascii="Garamond" w:hAnsi="Garamond"/>
          <w:sz w:val="24"/>
          <w:szCs w:val="24"/>
          <w:highlight w:val="lightGray"/>
        </w:rPr>
      </w:pPr>
    </w:p>
    <w:p w14:paraId="7B0FBFE5" w14:textId="487053EB" w:rsidR="00BA185D" w:rsidRPr="006B5B96" w:rsidRDefault="00BA185D" w:rsidP="00142302">
      <w:pPr>
        <w:pStyle w:val="Ingenafstand"/>
        <w:numPr>
          <w:ilvl w:val="0"/>
          <w:numId w:val="46"/>
        </w:numPr>
        <w:spacing w:line="276" w:lineRule="auto"/>
        <w:jc w:val="both"/>
        <w:rPr>
          <w:rFonts w:ascii="Garamond" w:hAnsi="Garamond"/>
          <w:sz w:val="24"/>
          <w:szCs w:val="24"/>
          <w:highlight w:val="lightGray"/>
        </w:rPr>
      </w:pPr>
      <w:r w:rsidRPr="006B5B96">
        <w:rPr>
          <w:rFonts w:ascii="Garamond" w:hAnsi="Garamond"/>
          <w:sz w:val="24"/>
          <w:szCs w:val="24"/>
          <w:highlight w:val="lightGray"/>
        </w:rPr>
        <w:t>[</w:t>
      </w:r>
      <w:r w:rsidRPr="006B5B96">
        <w:rPr>
          <w:rFonts w:ascii="Garamond" w:hAnsi="Garamond"/>
          <w:sz w:val="24"/>
          <w:szCs w:val="24"/>
          <w:highlight w:val="yellow"/>
        </w:rPr>
        <w:t>Dokumentangivelse</w:t>
      </w:r>
      <w:r w:rsidRPr="006B5B96">
        <w:rPr>
          <w:rFonts w:ascii="Garamond" w:hAnsi="Garamond"/>
          <w:sz w:val="24"/>
          <w:szCs w:val="24"/>
          <w:highlight w:val="lightGray"/>
        </w:rPr>
        <w:t>]</w:t>
      </w:r>
    </w:p>
    <w:p w14:paraId="2641C03C" w14:textId="13E6C0F6" w:rsidR="00BA185D" w:rsidRPr="006B5B96" w:rsidRDefault="00BA185D" w:rsidP="00142302">
      <w:pPr>
        <w:pStyle w:val="Ingenafstand"/>
        <w:numPr>
          <w:ilvl w:val="0"/>
          <w:numId w:val="46"/>
        </w:numPr>
        <w:spacing w:line="276" w:lineRule="auto"/>
        <w:jc w:val="both"/>
        <w:rPr>
          <w:rFonts w:ascii="Garamond" w:hAnsi="Garamond"/>
          <w:sz w:val="24"/>
          <w:szCs w:val="24"/>
          <w:highlight w:val="lightGray"/>
        </w:rPr>
      </w:pPr>
      <w:r w:rsidRPr="006B5B96">
        <w:rPr>
          <w:rFonts w:ascii="Garamond" w:hAnsi="Garamond"/>
          <w:sz w:val="24"/>
          <w:szCs w:val="24"/>
          <w:highlight w:val="lightGray"/>
        </w:rPr>
        <w:t>[</w:t>
      </w:r>
      <w:r w:rsidRPr="006B5B96">
        <w:rPr>
          <w:rFonts w:ascii="Garamond" w:hAnsi="Garamond"/>
          <w:sz w:val="24"/>
          <w:szCs w:val="24"/>
          <w:highlight w:val="yellow"/>
        </w:rPr>
        <w:t>Dokumentangivelse</w:t>
      </w:r>
      <w:r w:rsidRPr="006B5B96">
        <w:rPr>
          <w:rFonts w:ascii="Garamond" w:hAnsi="Garamond"/>
          <w:sz w:val="24"/>
          <w:szCs w:val="24"/>
          <w:highlight w:val="lightGray"/>
        </w:rPr>
        <w:t>]</w:t>
      </w:r>
    </w:p>
    <w:p w14:paraId="43788401" w14:textId="77777777" w:rsidR="00BA185D" w:rsidRPr="006B5B96" w:rsidRDefault="00BA185D" w:rsidP="00142302">
      <w:pPr>
        <w:pStyle w:val="Ingenafstand"/>
        <w:numPr>
          <w:ilvl w:val="0"/>
          <w:numId w:val="46"/>
        </w:numPr>
        <w:spacing w:line="276" w:lineRule="auto"/>
        <w:jc w:val="both"/>
        <w:rPr>
          <w:rFonts w:ascii="Garamond" w:hAnsi="Garamond"/>
          <w:sz w:val="24"/>
          <w:szCs w:val="24"/>
          <w:highlight w:val="lightGray"/>
        </w:rPr>
      </w:pPr>
      <w:r w:rsidRPr="006B5B96">
        <w:rPr>
          <w:rFonts w:ascii="Garamond" w:hAnsi="Garamond"/>
          <w:sz w:val="24"/>
          <w:szCs w:val="24"/>
          <w:highlight w:val="lightGray"/>
        </w:rPr>
        <w:t>…]</w:t>
      </w:r>
    </w:p>
    <w:p w14:paraId="3C746309" w14:textId="77777777" w:rsidR="006B5B96" w:rsidRDefault="006B5B96" w:rsidP="001A1F55">
      <w:pPr>
        <w:jc w:val="both"/>
      </w:pPr>
    </w:p>
    <w:p w14:paraId="4D039380" w14:textId="36E9A53A" w:rsidR="00BA185D" w:rsidRPr="006B5B96" w:rsidRDefault="00127D5E">
      <w:pPr>
        <w:jc w:val="both"/>
      </w:pPr>
      <w:r w:rsidRPr="006B5B96">
        <w:lastRenderedPageBreak/>
        <w:t>Anmodningen om aktindsigt kan imødekommes</w:t>
      </w:r>
      <w:r w:rsidR="00792CED" w:rsidRPr="006B5B96">
        <w:t xml:space="preserve">. </w:t>
      </w:r>
      <w:r w:rsidR="00792CED" w:rsidRPr="006B5B96">
        <w:rPr>
          <w:i/>
          <w:highlight w:val="lightGray"/>
        </w:rPr>
        <w:t>[Hvis begrundelsen for udlevering helt eller delvist er meroffentlighed, kan det overvejes at skrive det.]</w:t>
      </w:r>
      <w:r w:rsidR="00792CED" w:rsidRPr="006B5B96">
        <w:t xml:space="preserve"> </w:t>
      </w:r>
      <w:r w:rsidR="00792CED" w:rsidRPr="006B5B96">
        <w:rPr>
          <w:highlight w:val="yellow"/>
        </w:rPr>
        <w:t>D</w:t>
      </w:r>
      <w:r w:rsidR="00BA185D" w:rsidRPr="006B5B96">
        <w:rPr>
          <w:highlight w:val="yellow"/>
        </w:rPr>
        <w:t>e ønskede dokumenter/følgende dokumenter</w:t>
      </w:r>
      <w:r w:rsidR="00BA185D" w:rsidRPr="006B5B96">
        <w:t xml:space="preserve"> vedlægges:</w:t>
      </w:r>
    </w:p>
    <w:p w14:paraId="1D3E74AA" w14:textId="7624C4AF" w:rsidR="00BA185D" w:rsidRPr="006B5B96" w:rsidRDefault="00BA185D">
      <w:pPr>
        <w:pStyle w:val="Listeafsnit"/>
        <w:numPr>
          <w:ilvl w:val="0"/>
          <w:numId w:val="44"/>
        </w:numPr>
        <w:jc w:val="both"/>
      </w:pPr>
      <w:r w:rsidRPr="006B5B96">
        <w:t>[</w:t>
      </w:r>
      <w:r w:rsidRPr="006B5B96">
        <w:rPr>
          <w:highlight w:val="yellow"/>
        </w:rPr>
        <w:t>Dokumentbetegnelse</w:t>
      </w:r>
      <w:r w:rsidRPr="006B5B96">
        <w:t>]</w:t>
      </w:r>
    </w:p>
    <w:p w14:paraId="000E5090" w14:textId="73F5DF9E" w:rsidR="00BA185D" w:rsidRPr="006B5B96" w:rsidRDefault="00BA185D">
      <w:pPr>
        <w:pStyle w:val="Listeafsnit"/>
        <w:numPr>
          <w:ilvl w:val="0"/>
          <w:numId w:val="44"/>
        </w:numPr>
        <w:jc w:val="both"/>
      </w:pPr>
      <w:r w:rsidRPr="006B5B96">
        <w:t>[</w:t>
      </w:r>
      <w:r w:rsidRPr="006B5B96">
        <w:rPr>
          <w:highlight w:val="yellow"/>
        </w:rPr>
        <w:t>Dokumentbetegnelse</w:t>
      </w:r>
      <w:r w:rsidRPr="006B5B96">
        <w:t>]</w:t>
      </w:r>
    </w:p>
    <w:p w14:paraId="40355DA2" w14:textId="69C5734F" w:rsidR="00BA185D" w:rsidRDefault="00BA185D">
      <w:pPr>
        <w:pStyle w:val="Listeafsnit"/>
        <w:numPr>
          <w:ilvl w:val="0"/>
          <w:numId w:val="44"/>
        </w:numPr>
        <w:jc w:val="both"/>
      </w:pPr>
      <w:r w:rsidRPr="006B5B96">
        <w:t>…</w:t>
      </w:r>
    </w:p>
    <w:p w14:paraId="62A06764" w14:textId="65457D7A" w:rsidR="006C4577" w:rsidRDefault="006C4577" w:rsidP="00142302">
      <w:pPr>
        <w:pStyle w:val="Opstilling-talellerbogst"/>
        <w:numPr>
          <w:ilvl w:val="0"/>
          <w:numId w:val="0"/>
        </w:numPr>
        <w:jc w:val="both"/>
        <w:rPr>
          <w:i/>
          <w:highlight w:val="lightGray"/>
        </w:rPr>
      </w:pPr>
      <w:r>
        <w:rPr>
          <w:i/>
          <w:highlight w:val="lightGray"/>
        </w:rPr>
        <w:t xml:space="preserve">[I tilfælde, hvor der skal vedlægges en aktliste, jf. </w:t>
      </w:r>
      <w:r w:rsidR="00D81EDB">
        <w:rPr>
          <w:i/>
          <w:highlight w:val="lightGray"/>
        </w:rPr>
        <w:t>o</w:t>
      </w:r>
      <w:r w:rsidRPr="00561597">
        <w:rPr>
          <w:i/>
          <w:highlight w:val="lightGray"/>
        </w:rPr>
        <w:t>ffentlighedsloven med kommentarer, 1. udgave, side 200 f</w:t>
      </w:r>
      <w:r>
        <w:rPr>
          <w:i/>
          <w:highlight w:val="lightGray"/>
        </w:rPr>
        <w:t xml:space="preserve">, skrives: </w:t>
      </w:r>
      <w:r w:rsidRPr="00561597">
        <w:rPr>
          <w:highlight w:val="lightGray"/>
        </w:rPr>
        <w:t>”Endvidere vedlægges aktlisten vedrørende sagen.”</w:t>
      </w:r>
      <w:r>
        <w:rPr>
          <w:i/>
          <w:highlight w:val="lightGray"/>
        </w:rPr>
        <w:t>]</w:t>
      </w:r>
    </w:p>
    <w:p w14:paraId="56E585B3" w14:textId="77777777" w:rsidR="006C4577" w:rsidRPr="006B5B96" w:rsidRDefault="006C4577" w:rsidP="001A1F55">
      <w:pPr>
        <w:jc w:val="both"/>
      </w:pPr>
    </w:p>
    <w:p w14:paraId="5A55E7F8" w14:textId="77777777" w:rsidR="00B56FFE" w:rsidRPr="006B5B96" w:rsidRDefault="00FF7035" w:rsidP="00142302">
      <w:pPr>
        <w:pStyle w:val="Afsenderinfo"/>
        <w:jc w:val="both"/>
      </w:pPr>
      <w:bookmarkStart w:id="1" w:name="SD_LAN_Yourssincerely"/>
      <w:r w:rsidRPr="006B5B96">
        <w:t>Med venlig hilsen</w:t>
      </w:r>
      <w:bookmarkEnd w:id="1"/>
    </w:p>
    <w:p w14:paraId="2CB0ED96" w14:textId="77777777" w:rsidR="00BA185D" w:rsidRPr="006B5B96" w:rsidRDefault="00BA185D" w:rsidP="00142302">
      <w:pPr>
        <w:pStyle w:val="Afsenderinfo"/>
        <w:jc w:val="both"/>
      </w:pPr>
      <w:bookmarkStart w:id="2" w:name="SD_USR_Name"/>
      <w:bookmarkStart w:id="3" w:name="SD_USR_Afsendernavn"/>
    </w:p>
    <w:p w14:paraId="1A975AD4" w14:textId="77777777" w:rsidR="00B56FFE" w:rsidRPr="006B5B96" w:rsidRDefault="00BA185D" w:rsidP="00142302">
      <w:pPr>
        <w:pStyle w:val="Afsenderinfo"/>
        <w:jc w:val="both"/>
      </w:pPr>
      <w:r w:rsidRPr="006B5B96">
        <w:t>[</w:t>
      </w:r>
      <w:r w:rsidRPr="006B5B96">
        <w:rPr>
          <w:highlight w:val="yellow"/>
        </w:rPr>
        <w:t>Underskriver</w:t>
      </w:r>
      <w:r w:rsidRPr="006B5B96">
        <w:t>]</w:t>
      </w:r>
      <w:bookmarkEnd w:id="2"/>
    </w:p>
    <w:p w14:paraId="3B84277F" w14:textId="77777777" w:rsidR="00B56FFE" w:rsidRPr="006B5B96" w:rsidRDefault="00B56FFE" w:rsidP="00142302">
      <w:pPr>
        <w:pStyle w:val="Afsenderinfo"/>
        <w:jc w:val="both"/>
        <w:rPr>
          <w:vanish/>
        </w:rPr>
      </w:pPr>
      <w:bookmarkStart w:id="4" w:name="SD_USR_Title"/>
      <w:bookmarkStart w:id="5" w:name="HIF_SD_USR_Title"/>
      <w:bookmarkEnd w:id="4"/>
    </w:p>
    <w:bookmarkEnd w:id="3"/>
    <w:bookmarkEnd w:id="5"/>
    <w:p w14:paraId="57EBFA9E" w14:textId="77777777" w:rsidR="00AC1961" w:rsidRPr="006B5B96" w:rsidRDefault="00AC1961" w:rsidP="00142302">
      <w:pPr>
        <w:pStyle w:val="Afsenderinfo"/>
        <w:tabs>
          <w:tab w:val="left" w:pos="340"/>
        </w:tabs>
        <w:jc w:val="both"/>
      </w:pPr>
    </w:p>
    <w:sectPr w:rsidR="00AC1961" w:rsidRPr="006B5B96" w:rsidSect="006B5B96">
      <w:headerReference w:type="default" r:id="rId7"/>
      <w:footerReference w:type="default" r:id="rId8"/>
      <w:footerReference w:type="first" r:id="rId9"/>
      <w:endnotePr>
        <w:numFmt w:val="decimal"/>
      </w:endnotePr>
      <w:pgSz w:w="11907" w:h="16840" w:code="9"/>
      <w:pgMar w:top="2125" w:right="2835" w:bottom="1418" w:left="1418" w:header="567" w:footer="2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58243F" w14:textId="77777777" w:rsidR="005B3EA5" w:rsidRDefault="005B3EA5">
      <w:r>
        <w:separator/>
      </w:r>
    </w:p>
  </w:endnote>
  <w:endnote w:type="continuationSeparator" w:id="0">
    <w:p w14:paraId="1F3C4947" w14:textId="77777777" w:rsidR="005B3EA5" w:rsidRDefault="005B3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79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04"/>
    </w:tblGrid>
    <w:tr w:rsidR="006B5B96" w:rsidRPr="0084203F" w14:paraId="56992409" w14:textId="77777777" w:rsidTr="00D140C4">
      <w:trPr>
        <w:trHeight w:val="182"/>
      </w:trPr>
      <w:tc>
        <w:tcPr>
          <w:tcW w:w="7904" w:type="dxa"/>
          <w:vAlign w:val="bottom"/>
          <w:hideMark/>
        </w:tcPr>
        <w:p w14:paraId="53895545" w14:textId="088C8151" w:rsidR="006B5B96" w:rsidRPr="0084203F" w:rsidRDefault="006B5B96" w:rsidP="0009637F">
          <w:pPr>
            <w:pStyle w:val="Template-Adresse"/>
            <w:jc w:val="left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61312" behindDoc="1" locked="0" layoutInCell="1" allowOverlap="1" wp14:anchorId="4C0863A8" wp14:editId="78E3FD91">
                <wp:simplePos x="0" y="0"/>
                <wp:positionH relativeFrom="column">
                  <wp:posOffset>4491990</wp:posOffset>
                </wp:positionH>
                <wp:positionV relativeFrom="paragraph">
                  <wp:posOffset>-243840</wp:posOffset>
                </wp:positionV>
                <wp:extent cx="571500" cy="572135"/>
                <wp:effectExtent l="0" t="0" r="0" b="0"/>
                <wp:wrapNone/>
                <wp:docPr id="3" name="Billed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 xml:space="preserve">Dette dokument </w:t>
          </w:r>
          <w:r w:rsidR="00D81EDB">
            <w:rPr>
              <w:color w:val="502534"/>
            </w:rPr>
            <w:t>er udarbejdet med</w:t>
          </w:r>
          <w:r w:rsidRPr="0084203F">
            <w:rPr>
              <w:color w:val="502534"/>
            </w:rPr>
            <w:t xml:space="preserve"> </w:t>
          </w:r>
          <w:r>
            <w:rPr>
              <w:color w:val="502534"/>
            </w:rPr>
            <w:t xml:space="preserve">udgangspunkt i skabelonen fra Rådgivningsenheden </w:t>
          </w:r>
          <w:r w:rsidR="00D81EDB">
            <w:rPr>
              <w:color w:val="502534"/>
            </w:rPr>
            <w:t>–</w:t>
          </w:r>
          <w:r>
            <w:rPr>
              <w:color w:val="502534"/>
            </w:rPr>
            <w:t xml:space="preserve"> Statens </w:t>
          </w:r>
          <w:r w:rsidR="00D81EDB">
            <w:rPr>
              <w:color w:val="502534"/>
            </w:rPr>
            <w:t>I</w:t>
          </w:r>
          <w:r>
            <w:rPr>
              <w:color w:val="502534"/>
            </w:rPr>
            <w:t>ndkøb</w:t>
          </w:r>
          <w:r w:rsidR="00D81EDB">
            <w:rPr>
              <w:color w:val="502534"/>
            </w:rPr>
            <w:t>.</w:t>
          </w:r>
        </w:p>
      </w:tc>
    </w:tr>
  </w:tbl>
  <w:p w14:paraId="0A28FB0D" w14:textId="77777777" w:rsidR="006B5B96" w:rsidRDefault="006B5B9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79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04"/>
    </w:tblGrid>
    <w:tr w:rsidR="006B5B96" w:rsidRPr="0084203F" w14:paraId="53A86BC0" w14:textId="77777777" w:rsidTr="006B5B96">
      <w:trPr>
        <w:trHeight w:val="182"/>
      </w:trPr>
      <w:tc>
        <w:tcPr>
          <w:tcW w:w="7904" w:type="dxa"/>
          <w:vAlign w:val="bottom"/>
          <w:hideMark/>
        </w:tcPr>
        <w:p w14:paraId="01E89BAA" w14:textId="4F9FFD98" w:rsidR="006B5B96" w:rsidRPr="0084203F" w:rsidRDefault="006B5B96" w:rsidP="0009637F">
          <w:pPr>
            <w:pStyle w:val="Template-Adresse"/>
            <w:jc w:val="left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59264" behindDoc="1" locked="0" layoutInCell="1" allowOverlap="1" wp14:anchorId="04BDE74B" wp14:editId="5771E0F0">
                <wp:simplePos x="0" y="0"/>
                <wp:positionH relativeFrom="column">
                  <wp:posOffset>4491990</wp:posOffset>
                </wp:positionH>
                <wp:positionV relativeFrom="paragraph">
                  <wp:posOffset>-243840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 xml:space="preserve">Dette dokument </w:t>
          </w:r>
          <w:r w:rsidR="00D81EDB">
            <w:rPr>
              <w:color w:val="502534"/>
            </w:rPr>
            <w:t>er udarbejdet med</w:t>
          </w:r>
          <w:r w:rsidRPr="0084203F">
            <w:rPr>
              <w:color w:val="502534"/>
            </w:rPr>
            <w:t xml:space="preserve"> </w:t>
          </w:r>
          <w:r>
            <w:rPr>
              <w:color w:val="502534"/>
            </w:rPr>
            <w:t xml:space="preserve">udgangspunkt i skabelonen fra Rådgivningsenheden </w:t>
          </w:r>
          <w:r w:rsidR="00D81EDB">
            <w:rPr>
              <w:color w:val="502534"/>
            </w:rPr>
            <w:t>–</w:t>
          </w:r>
          <w:r>
            <w:rPr>
              <w:color w:val="502534"/>
            </w:rPr>
            <w:t xml:space="preserve"> Statens </w:t>
          </w:r>
          <w:r w:rsidR="00D81EDB">
            <w:rPr>
              <w:color w:val="502534"/>
            </w:rPr>
            <w:t>I</w:t>
          </w:r>
          <w:r>
            <w:rPr>
              <w:color w:val="502534"/>
            </w:rPr>
            <w:t>ndkøb</w:t>
          </w:r>
          <w:r w:rsidR="00D81EDB">
            <w:rPr>
              <w:color w:val="502534"/>
            </w:rPr>
            <w:t>.</w:t>
          </w:r>
        </w:p>
      </w:tc>
    </w:tr>
  </w:tbl>
  <w:p w14:paraId="7F3A77EB" w14:textId="453B37A3" w:rsidR="006B5B96" w:rsidRDefault="006B5B96" w:rsidP="006B5B96">
    <w:pPr>
      <w:pStyle w:val="Sidefod"/>
    </w:pPr>
    <w:r>
      <w:t xml:space="preserve"> </w:t>
    </w:r>
  </w:p>
  <w:p w14:paraId="01177B0B" w14:textId="2D4D3516" w:rsidR="006B5B96" w:rsidRDefault="006B5B96" w:rsidP="006B5B96">
    <w:pPr>
      <w:pStyle w:val="Sidefod"/>
    </w:pPr>
  </w:p>
  <w:p w14:paraId="25B87C7C" w14:textId="4730266F" w:rsidR="004628D9" w:rsidRPr="0023571C" w:rsidRDefault="004628D9" w:rsidP="0023571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048E72" w14:textId="77777777" w:rsidR="005B3EA5" w:rsidRPr="00757C29" w:rsidRDefault="005B3EA5" w:rsidP="00757C29">
      <w:pPr>
        <w:pStyle w:val="FootnoteSeperator"/>
      </w:pPr>
    </w:p>
  </w:footnote>
  <w:footnote w:type="continuationSeparator" w:id="0">
    <w:p w14:paraId="56E35972" w14:textId="77777777" w:rsidR="005B3EA5" w:rsidRDefault="005B3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03F55" w14:textId="6023AF5F" w:rsidR="00F32061" w:rsidRPr="00433F79" w:rsidRDefault="0001343D" w:rsidP="00F32061">
    <w:pPr>
      <w:pStyle w:val="Sidehoved"/>
      <w:tabs>
        <w:tab w:val="clear" w:pos="4819"/>
        <w:tab w:val="clear" w:pos="9638"/>
        <w:tab w:val="left" w:pos="8051"/>
      </w:tabs>
      <w:rPr>
        <w:rStyle w:val="Sidetal"/>
      </w:rPr>
    </w:pPr>
    <w:r>
      <w:tab/>
    </w:r>
    <w:bookmarkStart w:id="6" w:name="SD_LAN_Page"/>
    <w:r w:rsidR="00FF7035">
      <w:rPr>
        <w:rStyle w:val="Sidetal"/>
      </w:rPr>
      <w:t>Side</w:t>
    </w:r>
    <w:bookmarkEnd w:id="6"/>
    <w:r w:rsidR="00F32061" w:rsidRPr="00433F79">
      <w:rPr>
        <w:rStyle w:val="Sidetal"/>
      </w:rPr>
      <w:t xml:space="preserve"> </w:t>
    </w:r>
    <w:r w:rsidR="00F32061" w:rsidRPr="00433F79">
      <w:rPr>
        <w:rStyle w:val="Sidetal"/>
      </w:rPr>
      <w:fldChar w:fldCharType="begin"/>
    </w:r>
    <w:r w:rsidR="00F32061" w:rsidRPr="00433F79">
      <w:rPr>
        <w:rStyle w:val="Sidetal"/>
      </w:rPr>
      <w:instrText xml:space="preserve"> PAGE </w:instrText>
    </w:r>
    <w:r w:rsidR="00F32061" w:rsidRPr="00433F79">
      <w:rPr>
        <w:rStyle w:val="Sidetal"/>
      </w:rPr>
      <w:fldChar w:fldCharType="separate"/>
    </w:r>
    <w:r w:rsidR="0033156A">
      <w:rPr>
        <w:rStyle w:val="Sidetal"/>
        <w:noProof/>
      </w:rPr>
      <w:t>2</w:t>
    </w:r>
    <w:r w:rsidR="00F32061" w:rsidRPr="00433F79">
      <w:rPr>
        <w:rStyle w:val="Sidetal"/>
      </w:rPr>
      <w:fldChar w:fldCharType="end"/>
    </w:r>
    <w:r w:rsidR="00F32061" w:rsidRPr="00433F79">
      <w:rPr>
        <w:rStyle w:val="Sidetal"/>
      </w:rPr>
      <w:t xml:space="preserve"> </w:t>
    </w:r>
    <w:bookmarkStart w:id="7" w:name="SD_LAN_Of"/>
    <w:r w:rsidR="00FF7035">
      <w:rPr>
        <w:rStyle w:val="Sidetal"/>
      </w:rPr>
      <w:t>af</w:t>
    </w:r>
    <w:bookmarkEnd w:id="7"/>
    <w:r w:rsidR="00F32061" w:rsidRPr="00433F79">
      <w:rPr>
        <w:rStyle w:val="Sidetal"/>
      </w:rPr>
      <w:t xml:space="preserve"> </w:t>
    </w:r>
    <w:r w:rsidR="00F32061" w:rsidRPr="00433F79">
      <w:rPr>
        <w:rStyle w:val="Sidetal"/>
      </w:rPr>
      <w:fldChar w:fldCharType="begin"/>
    </w:r>
    <w:r w:rsidR="00F32061" w:rsidRPr="00433F79">
      <w:rPr>
        <w:rStyle w:val="Sidetal"/>
      </w:rPr>
      <w:instrText xml:space="preserve"> </w:instrText>
    </w:r>
    <w:r w:rsidR="00F32061">
      <w:rPr>
        <w:rStyle w:val="Sidetal"/>
      </w:rPr>
      <w:instrText>NUMPAGES</w:instrText>
    </w:r>
    <w:r w:rsidR="00F32061" w:rsidRPr="00433F79">
      <w:rPr>
        <w:rStyle w:val="Sidetal"/>
      </w:rPr>
      <w:instrText xml:space="preserve"> </w:instrText>
    </w:r>
    <w:r w:rsidR="00F32061" w:rsidRPr="00433F79">
      <w:rPr>
        <w:rStyle w:val="Sidetal"/>
      </w:rPr>
      <w:fldChar w:fldCharType="separate"/>
    </w:r>
    <w:r w:rsidR="0033156A">
      <w:rPr>
        <w:rStyle w:val="Sidetal"/>
        <w:noProof/>
      </w:rPr>
      <w:t>3</w:t>
    </w:r>
    <w:r w:rsidR="00F32061" w:rsidRPr="00433F79">
      <w:rPr>
        <w:rStyle w:val="Sidetal"/>
      </w:rPr>
      <w:fldChar w:fldCharType="end"/>
    </w:r>
  </w:p>
  <w:p w14:paraId="0F0A996A" w14:textId="1AD4B43A" w:rsidR="007C2BE5" w:rsidRPr="007C2BE5" w:rsidRDefault="007C2BE5" w:rsidP="007C2BE5">
    <w:pPr>
      <w:pStyle w:val="Sidehoved"/>
    </w:pPr>
    <w:r>
      <w:br/>
    </w:r>
    <w:r>
      <w:br/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82C4C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659A62EA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</w:abstractNum>
  <w:abstractNum w:abstractNumId="10" w15:restartNumberingAfterBreak="0">
    <w:nsid w:val="054C535C"/>
    <w:multiLevelType w:val="multilevel"/>
    <w:tmpl w:val="8C9E12FE"/>
    <w:lvl w:ilvl="0">
      <w:start w:val="1"/>
      <w:numFmt w:val="bullet"/>
      <w:pStyle w:val="BoksPunktopstilling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b w:val="0"/>
        <w:i w:val="0"/>
        <w:sz w:val="14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</w:abstractNum>
  <w:abstractNum w:abstractNumId="11" w15:restartNumberingAfterBreak="0">
    <w:nsid w:val="05B10DA5"/>
    <w:multiLevelType w:val="multilevel"/>
    <w:tmpl w:val="E5E6350A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21" w:hanging="10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47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1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4" w:hanging="164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28" w:hanging="192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98" w:hanging="2098"/>
      </w:pPr>
      <w:rPr>
        <w:rFonts w:hint="default"/>
      </w:rPr>
    </w:lvl>
  </w:abstractNum>
  <w:abstractNum w:abstractNumId="12" w15:restartNumberingAfterBreak="0">
    <w:nsid w:val="15C264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5ED5BCD"/>
    <w:multiLevelType w:val="hybridMultilevel"/>
    <w:tmpl w:val="0CEC23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7FF362D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93116DD"/>
    <w:multiLevelType w:val="multilevel"/>
    <w:tmpl w:val="472833C4"/>
    <w:lvl w:ilvl="0">
      <w:start w:val="1"/>
      <w:numFmt w:val="bullet"/>
      <w:pStyle w:val="Opstilling-punkttegn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0" w:hanging="34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0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0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0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0" w:hanging="34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0" w:hanging="340"/>
      </w:pPr>
      <w:rPr>
        <w:rFonts w:ascii="Symbol" w:hAnsi="Symbol" w:hint="default"/>
      </w:rPr>
    </w:lvl>
  </w:abstractNum>
  <w:abstractNum w:abstractNumId="17" w15:restartNumberingAfterBreak="0">
    <w:nsid w:val="22443CFB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887016E"/>
    <w:multiLevelType w:val="multilevel"/>
    <w:tmpl w:val="2C226A5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98"/>
        </w:tabs>
        <w:ind w:left="2234" w:hanging="646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2C6C5430"/>
    <w:multiLevelType w:val="multilevel"/>
    <w:tmpl w:val="19BCBBBE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98"/>
        </w:tabs>
        <w:ind w:left="2234" w:hanging="646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319D10B1"/>
    <w:multiLevelType w:val="multilevel"/>
    <w:tmpl w:val="A2C8599E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8"/>
        </w:tabs>
        <w:ind w:left="1588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19"/>
        </w:tabs>
        <w:ind w:left="3119" w:hanging="68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2"/>
        </w:tabs>
        <w:ind w:left="3572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56"/>
        </w:tabs>
        <w:ind w:left="385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39"/>
        </w:tabs>
        <w:ind w:left="413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66"/>
        </w:tabs>
        <w:ind w:left="4366" w:hanging="1928"/>
      </w:pPr>
      <w:rPr>
        <w:rFonts w:hint="default"/>
      </w:rPr>
    </w:lvl>
  </w:abstractNum>
  <w:abstractNum w:abstractNumId="21" w15:restartNumberingAfterBreak="0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3B253BB9"/>
    <w:multiLevelType w:val="multilevel"/>
    <w:tmpl w:val="D3BEB83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8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02"/>
        </w:tabs>
        <w:ind w:left="3402" w:hanging="141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9"/>
        </w:tabs>
        <w:ind w:left="3969" w:hanging="19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53"/>
        </w:tabs>
        <w:ind w:left="4253" w:hanging="226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36"/>
        </w:tabs>
        <w:ind w:left="4536" w:hanging="2551"/>
      </w:pPr>
      <w:rPr>
        <w:rFonts w:hint="default"/>
      </w:rPr>
    </w:lvl>
  </w:abstractNum>
  <w:abstractNum w:abstractNumId="2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5" w15:restartNumberingAfterBreak="0">
    <w:nsid w:val="51F01B00"/>
    <w:multiLevelType w:val="hybridMultilevel"/>
    <w:tmpl w:val="F4285E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C04911"/>
    <w:multiLevelType w:val="multilevel"/>
    <w:tmpl w:val="BD5E6D2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8"/>
        </w:tabs>
        <w:ind w:left="1588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68"/>
        </w:tabs>
        <w:ind w:left="2268" w:hanging="6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02"/>
        </w:tabs>
        <w:ind w:left="3402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9"/>
        </w:tabs>
        <w:ind w:left="3969" w:hanging="170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53"/>
        </w:tabs>
        <w:ind w:left="4253" w:hanging="198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36"/>
        </w:tabs>
        <w:ind w:left="4536" w:hanging="2268"/>
      </w:pPr>
      <w:rPr>
        <w:rFonts w:hint="default"/>
      </w:rPr>
    </w:lvl>
  </w:abstractNum>
  <w:abstractNum w:abstractNumId="27" w15:restartNumberingAfterBreak="0">
    <w:nsid w:val="541B56DF"/>
    <w:multiLevelType w:val="multilevel"/>
    <w:tmpl w:val="84CAD078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461676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56843CC7"/>
    <w:multiLevelType w:val="hybridMultilevel"/>
    <w:tmpl w:val="BB1C9A26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0" w15:restartNumberingAfterBreak="0">
    <w:nsid w:val="5D821791"/>
    <w:multiLevelType w:val="multilevel"/>
    <w:tmpl w:val="93F6BDBE"/>
    <w:lvl w:ilvl="0">
      <w:start w:val="1"/>
      <w:numFmt w:val="decimal"/>
      <w:pStyle w:val="BoksTalopstilling"/>
      <w:lvlText w:val="%1."/>
      <w:lvlJc w:val="left"/>
      <w:pPr>
        <w:tabs>
          <w:tab w:val="num" w:pos="454"/>
        </w:tabs>
        <w:ind w:left="454" w:hanging="227"/>
      </w:pPr>
      <w:rPr>
        <w:rFonts w:hint="default"/>
        <w:b w:val="0"/>
        <w:i w:val="0"/>
        <w:sz w:val="14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78"/>
        </w:tabs>
        <w:ind w:left="1078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48"/>
        </w:tabs>
        <w:ind w:left="1248" w:hanging="102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61"/>
        </w:tabs>
        <w:ind w:left="1361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88"/>
        </w:tabs>
        <w:ind w:left="1588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01"/>
        </w:tabs>
        <w:ind w:left="1701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928"/>
        </w:tabs>
        <w:ind w:left="1928" w:hanging="1701"/>
      </w:pPr>
      <w:rPr>
        <w:rFonts w:hint="default"/>
      </w:rPr>
    </w:lvl>
  </w:abstractNum>
  <w:abstractNum w:abstractNumId="31" w15:restartNumberingAfterBreak="0">
    <w:nsid w:val="6ACB3B03"/>
    <w:multiLevelType w:val="multilevel"/>
    <w:tmpl w:val="6A3290C6"/>
    <w:lvl w:ilvl="0">
      <w:start w:val="1"/>
      <w:numFmt w:val="bullet"/>
      <w:pStyle w:val="Normal-Punktliste"/>
      <w:lvlText w:val=""/>
      <w:lvlJc w:val="left"/>
      <w:pPr>
        <w:tabs>
          <w:tab w:val="num" w:pos="255"/>
        </w:tabs>
        <w:ind w:left="255" w:hanging="255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10"/>
        </w:tabs>
        <w:ind w:left="510" w:hanging="255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794"/>
        </w:tabs>
        <w:ind w:left="794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077"/>
        </w:tabs>
        <w:ind w:left="1077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361"/>
        </w:tabs>
        <w:ind w:left="1361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</w:abstractNum>
  <w:abstractNum w:abstractNumId="32" w15:restartNumberingAfterBreak="0">
    <w:nsid w:val="71B15A2E"/>
    <w:multiLevelType w:val="hybridMultilevel"/>
    <w:tmpl w:val="FB4E708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4C7605"/>
    <w:multiLevelType w:val="multilevel"/>
    <w:tmpl w:val="681C9406"/>
    <w:lvl w:ilvl="0">
      <w:start w:val="1"/>
      <w:numFmt w:val="decimal"/>
      <w:pStyle w:val="Normal-Nummerliste"/>
      <w:lvlText w:val="%1."/>
      <w:lvlJc w:val="left"/>
      <w:pPr>
        <w:tabs>
          <w:tab w:val="num" w:pos="255"/>
        </w:tabs>
        <w:ind w:left="255" w:hanging="255"/>
      </w:pPr>
      <w:rPr>
        <w:rFonts w:hint="default"/>
        <w:b w:val="0"/>
        <w:i w:val="0"/>
        <w:sz w:val="17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8"/>
        </w:tabs>
        <w:ind w:left="1588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86"/>
        </w:tabs>
        <w:ind w:left="3686" w:hanging="124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56"/>
        </w:tabs>
        <w:ind w:left="385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39"/>
        </w:tabs>
        <w:ind w:left="413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66"/>
        </w:tabs>
        <w:ind w:left="4366" w:hanging="1928"/>
      </w:pPr>
      <w:rPr>
        <w:rFonts w:hint="default"/>
      </w:rPr>
    </w:lvl>
  </w:abstractNum>
  <w:abstractNum w:abstractNumId="34" w15:restartNumberingAfterBreak="0">
    <w:nsid w:val="747D1FA5"/>
    <w:multiLevelType w:val="singleLevel"/>
    <w:tmpl w:val="53843F32"/>
    <w:lvl w:ilvl="0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75B03214"/>
    <w:multiLevelType w:val="hybridMultilevel"/>
    <w:tmpl w:val="BC0A7C70"/>
    <w:lvl w:ilvl="0" w:tplc="04060011">
      <w:start w:val="1"/>
      <w:numFmt w:val="decimal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D31121B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4"/>
  </w:num>
  <w:num w:numId="2">
    <w:abstractNumId w:val="14"/>
  </w:num>
  <w:num w:numId="3">
    <w:abstractNumId w:val="2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1"/>
  </w:num>
  <w:num w:numId="15">
    <w:abstractNumId w:val="33"/>
  </w:num>
  <w:num w:numId="16">
    <w:abstractNumId w:val="28"/>
  </w:num>
  <w:num w:numId="17">
    <w:abstractNumId w:val="12"/>
  </w:num>
  <w:num w:numId="18">
    <w:abstractNumId w:val="15"/>
  </w:num>
  <w:num w:numId="19">
    <w:abstractNumId w:val="34"/>
  </w:num>
  <w:num w:numId="20">
    <w:abstractNumId w:val="27"/>
  </w:num>
  <w:num w:numId="21">
    <w:abstractNumId w:val="27"/>
    <w:lvlOverride w:ilvl="0">
      <w:lvl w:ilvl="0">
        <w:start w:val="1"/>
        <w:numFmt w:val="decimal"/>
        <w:lvlRestart w:val="0"/>
        <w:lvlText w:val="%1."/>
        <w:lvlJc w:val="left"/>
        <w:pPr>
          <w:tabs>
            <w:tab w:val="num" w:pos="360"/>
          </w:tabs>
          <w:ind w:left="360" w:hanging="360"/>
        </w:pPr>
      </w:lvl>
    </w:lvlOverride>
  </w:num>
  <w:num w:numId="22">
    <w:abstractNumId w:val="27"/>
    <w:lvlOverride w:ilvl="0">
      <w:lvl w:ilvl="0">
        <w:start w:val="1"/>
        <w:numFmt w:val="decimal"/>
        <w:lvlRestart w:val="0"/>
        <w:lvlText w:val="%1."/>
        <w:lvlJc w:val="left"/>
        <w:pPr>
          <w:tabs>
            <w:tab w:val="num" w:pos="360"/>
          </w:tabs>
          <w:ind w:left="360" w:hanging="360"/>
        </w:pPr>
      </w:lvl>
    </w:lvlOverride>
  </w:num>
  <w:num w:numId="23">
    <w:abstractNumId w:val="27"/>
    <w:lvlOverride w:ilvl="0">
      <w:lvl w:ilvl="0">
        <w:start w:val="1"/>
        <w:numFmt w:val="decimal"/>
        <w:lvlRestart w:val="0"/>
        <w:lvlText w:val="%1."/>
        <w:lvlJc w:val="left"/>
        <w:pPr>
          <w:tabs>
            <w:tab w:val="num" w:pos="360"/>
          </w:tabs>
          <w:ind w:left="360" w:hanging="360"/>
        </w:pPr>
      </w:lvl>
    </w:lvlOverride>
  </w:num>
  <w:num w:numId="24">
    <w:abstractNumId w:val="27"/>
    <w:lvlOverride w:ilvl="0">
      <w:lvl w:ilvl="0">
        <w:start w:val="1"/>
        <w:numFmt w:val="decimal"/>
        <w:lvlRestart w:val="0"/>
        <w:lvlText w:val="%1."/>
        <w:lvlJc w:val="left"/>
        <w:pPr>
          <w:tabs>
            <w:tab w:val="num" w:pos="360"/>
          </w:tabs>
          <w:ind w:left="360" w:hanging="360"/>
        </w:pPr>
      </w:lvl>
    </w:lvlOverride>
  </w:num>
  <w:num w:numId="25">
    <w:abstractNumId w:val="17"/>
  </w:num>
  <w:num w:numId="26">
    <w:abstractNumId w:val="36"/>
  </w:num>
  <w:num w:numId="27">
    <w:abstractNumId w:val="18"/>
  </w:num>
  <w:num w:numId="28">
    <w:abstractNumId w:val="19"/>
  </w:num>
  <w:num w:numId="29">
    <w:abstractNumId w:val="23"/>
  </w:num>
  <w:num w:numId="30">
    <w:abstractNumId w:val="26"/>
  </w:num>
  <w:num w:numId="31">
    <w:abstractNumId w:val="20"/>
  </w:num>
  <w:num w:numId="32">
    <w:abstractNumId w:val="10"/>
  </w:num>
  <w:num w:numId="33">
    <w:abstractNumId w:val="30"/>
  </w:num>
  <w:num w:numId="34">
    <w:abstractNumId w:val="33"/>
  </w:num>
  <w:num w:numId="35">
    <w:abstractNumId w:val="31"/>
  </w:num>
  <w:num w:numId="36">
    <w:abstractNumId w:val="16"/>
  </w:num>
  <w:num w:numId="37">
    <w:abstractNumId w:val="11"/>
  </w:num>
  <w:num w:numId="38">
    <w:abstractNumId w:val="10"/>
  </w:num>
  <w:num w:numId="39">
    <w:abstractNumId w:val="30"/>
  </w:num>
  <w:num w:numId="40">
    <w:abstractNumId w:val="16"/>
  </w:num>
  <w:num w:numId="41">
    <w:abstractNumId w:val="11"/>
  </w:num>
  <w:num w:numId="42">
    <w:abstractNumId w:val="11"/>
  </w:num>
  <w:num w:numId="43">
    <w:abstractNumId w:val="32"/>
  </w:num>
  <w:num w:numId="44">
    <w:abstractNumId w:val="25"/>
  </w:num>
  <w:num w:numId="45">
    <w:abstractNumId w:val="35"/>
  </w:num>
  <w:num w:numId="46">
    <w:abstractNumId w:val="29"/>
  </w:num>
  <w:num w:numId="47">
    <w:abstractNumId w:val="13"/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035"/>
    <w:rsid w:val="000035B8"/>
    <w:rsid w:val="0001343D"/>
    <w:rsid w:val="000146A7"/>
    <w:rsid w:val="00015A47"/>
    <w:rsid w:val="00025BAB"/>
    <w:rsid w:val="000421D4"/>
    <w:rsid w:val="00051A09"/>
    <w:rsid w:val="00054099"/>
    <w:rsid w:val="00066058"/>
    <w:rsid w:val="000769DC"/>
    <w:rsid w:val="0009637F"/>
    <w:rsid w:val="000A514C"/>
    <w:rsid w:val="000B0DAA"/>
    <w:rsid w:val="000C4AE2"/>
    <w:rsid w:val="000D6E63"/>
    <w:rsid w:val="000E5196"/>
    <w:rsid w:val="000F0A2D"/>
    <w:rsid w:val="00107B13"/>
    <w:rsid w:val="00110C22"/>
    <w:rsid w:val="00121425"/>
    <w:rsid w:val="0012489C"/>
    <w:rsid w:val="00126461"/>
    <w:rsid w:val="00126D4A"/>
    <w:rsid w:val="00127D5E"/>
    <w:rsid w:val="00134F30"/>
    <w:rsid w:val="00142302"/>
    <w:rsid w:val="001452B9"/>
    <w:rsid w:val="00153477"/>
    <w:rsid w:val="001601FA"/>
    <w:rsid w:val="001619DE"/>
    <w:rsid w:val="00174E25"/>
    <w:rsid w:val="00176ADD"/>
    <w:rsid w:val="00186F7F"/>
    <w:rsid w:val="00192812"/>
    <w:rsid w:val="001A1F55"/>
    <w:rsid w:val="001B007C"/>
    <w:rsid w:val="001B3B57"/>
    <w:rsid w:val="001D3B41"/>
    <w:rsid w:val="001D514E"/>
    <w:rsid w:val="001E0B84"/>
    <w:rsid w:val="001E1205"/>
    <w:rsid w:val="001E690A"/>
    <w:rsid w:val="001F2F61"/>
    <w:rsid w:val="001F3C6A"/>
    <w:rsid w:val="00216BE3"/>
    <w:rsid w:val="00216DE7"/>
    <w:rsid w:val="002171DE"/>
    <w:rsid w:val="0023571C"/>
    <w:rsid w:val="00237AEB"/>
    <w:rsid w:val="0024414D"/>
    <w:rsid w:val="00253AE3"/>
    <w:rsid w:val="002568FF"/>
    <w:rsid w:val="00270BA3"/>
    <w:rsid w:val="00276616"/>
    <w:rsid w:val="00277DAC"/>
    <w:rsid w:val="002800B3"/>
    <w:rsid w:val="00286E98"/>
    <w:rsid w:val="00295ADC"/>
    <w:rsid w:val="002A00A7"/>
    <w:rsid w:val="002A105A"/>
    <w:rsid w:val="002A1440"/>
    <w:rsid w:val="002A7D05"/>
    <w:rsid w:val="002C4167"/>
    <w:rsid w:val="002E27E2"/>
    <w:rsid w:val="002E326D"/>
    <w:rsid w:val="002E7918"/>
    <w:rsid w:val="002F2D9E"/>
    <w:rsid w:val="002F5043"/>
    <w:rsid w:val="00301857"/>
    <w:rsid w:val="0031429E"/>
    <w:rsid w:val="0031449D"/>
    <w:rsid w:val="00326A86"/>
    <w:rsid w:val="0033001D"/>
    <w:rsid w:val="0033156A"/>
    <w:rsid w:val="00346256"/>
    <w:rsid w:val="0034658C"/>
    <w:rsid w:val="00346E94"/>
    <w:rsid w:val="003548B9"/>
    <w:rsid w:val="00361AEA"/>
    <w:rsid w:val="00362503"/>
    <w:rsid w:val="00376C02"/>
    <w:rsid w:val="00380146"/>
    <w:rsid w:val="003824DD"/>
    <w:rsid w:val="003A55DF"/>
    <w:rsid w:val="003A7C5E"/>
    <w:rsid w:val="003B180B"/>
    <w:rsid w:val="003C1D7A"/>
    <w:rsid w:val="003C3A78"/>
    <w:rsid w:val="003D1BE5"/>
    <w:rsid w:val="003D2281"/>
    <w:rsid w:val="003D6FCD"/>
    <w:rsid w:val="003E21DF"/>
    <w:rsid w:val="003E6170"/>
    <w:rsid w:val="003E709E"/>
    <w:rsid w:val="003F0B77"/>
    <w:rsid w:val="003F128D"/>
    <w:rsid w:val="003F7BCB"/>
    <w:rsid w:val="00405B16"/>
    <w:rsid w:val="00406A77"/>
    <w:rsid w:val="004106F0"/>
    <w:rsid w:val="0043074C"/>
    <w:rsid w:val="00433FF8"/>
    <w:rsid w:val="004357F5"/>
    <w:rsid w:val="004628D9"/>
    <w:rsid w:val="00476B67"/>
    <w:rsid w:val="004922D5"/>
    <w:rsid w:val="00493EAD"/>
    <w:rsid w:val="004B006B"/>
    <w:rsid w:val="004B1EE2"/>
    <w:rsid w:val="004B5763"/>
    <w:rsid w:val="004C3DF7"/>
    <w:rsid w:val="004F1368"/>
    <w:rsid w:val="005001B3"/>
    <w:rsid w:val="00504494"/>
    <w:rsid w:val="00527676"/>
    <w:rsid w:val="00545F55"/>
    <w:rsid w:val="00556DFB"/>
    <w:rsid w:val="00560FFF"/>
    <w:rsid w:val="005622B9"/>
    <w:rsid w:val="00564020"/>
    <w:rsid w:val="00570BB3"/>
    <w:rsid w:val="005802EE"/>
    <w:rsid w:val="005905DD"/>
    <w:rsid w:val="00593744"/>
    <w:rsid w:val="005A0090"/>
    <w:rsid w:val="005A4E29"/>
    <w:rsid w:val="005A6C22"/>
    <w:rsid w:val="005B30D2"/>
    <w:rsid w:val="005B3EA5"/>
    <w:rsid w:val="005B7FEC"/>
    <w:rsid w:val="005C3091"/>
    <w:rsid w:val="005E5759"/>
    <w:rsid w:val="005E6CB9"/>
    <w:rsid w:val="005E7597"/>
    <w:rsid w:val="005F200E"/>
    <w:rsid w:val="0060167C"/>
    <w:rsid w:val="006267A6"/>
    <w:rsid w:val="00631085"/>
    <w:rsid w:val="0063291D"/>
    <w:rsid w:val="00636501"/>
    <w:rsid w:val="00640A6B"/>
    <w:rsid w:val="0066039F"/>
    <w:rsid w:val="00662B73"/>
    <w:rsid w:val="00663BB2"/>
    <w:rsid w:val="00687E27"/>
    <w:rsid w:val="006923D6"/>
    <w:rsid w:val="006A4614"/>
    <w:rsid w:val="006B5B96"/>
    <w:rsid w:val="006C4577"/>
    <w:rsid w:val="006D3599"/>
    <w:rsid w:val="006E30FE"/>
    <w:rsid w:val="006E45B5"/>
    <w:rsid w:val="006E694D"/>
    <w:rsid w:val="00700CBF"/>
    <w:rsid w:val="00711522"/>
    <w:rsid w:val="00714F56"/>
    <w:rsid w:val="007240BF"/>
    <w:rsid w:val="0073336A"/>
    <w:rsid w:val="00736658"/>
    <w:rsid w:val="00751A9F"/>
    <w:rsid w:val="00751C94"/>
    <w:rsid w:val="00757C29"/>
    <w:rsid w:val="00790912"/>
    <w:rsid w:val="00792CED"/>
    <w:rsid w:val="00793F0A"/>
    <w:rsid w:val="007955B4"/>
    <w:rsid w:val="00796D94"/>
    <w:rsid w:val="007B3F35"/>
    <w:rsid w:val="007B6BFF"/>
    <w:rsid w:val="007C2199"/>
    <w:rsid w:val="007C2BE5"/>
    <w:rsid w:val="007C3256"/>
    <w:rsid w:val="007D3AE2"/>
    <w:rsid w:val="007E79D8"/>
    <w:rsid w:val="007E7EF4"/>
    <w:rsid w:val="007F5A3A"/>
    <w:rsid w:val="00800305"/>
    <w:rsid w:val="008262C7"/>
    <w:rsid w:val="00830FBF"/>
    <w:rsid w:val="00833E3E"/>
    <w:rsid w:val="00841F21"/>
    <w:rsid w:val="00856F03"/>
    <w:rsid w:val="008632C9"/>
    <w:rsid w:val="00863559"/>
    <w:rsid w:val="00893755"/>
    <w:rsid w:val="008976F4"/>
    <w:rsid w:val="008A7EBA"/>
    <w:rsid w:val="008B0A0F"/>
    <w:rsid w:val="008D0573"/>
    <w:rsid w:val="008D1806"/>
    <w:rsid w:val="008D1A60"/>
    <w:rsid w:val="008D21AE"/>
    <w:rsid w:val="008E4CCC"/>
    <w:rsid w:val="0090224A"/>
    <w:rsid w:val="00903DB7"/>
    <w:rsid w:val="00904A00"/>
    <w:rsid w:val="00906833"/>
    <w:rsid w:val="0091146F"/>
    <w:rsid w:val="0091569A"/>
    <w:rsid w:val="00923187"/>
    <w:rsid w:val="0092707D"/>
    <w:rsid w:val="00927F30"/>
    <w:rsid w:val="00930E78"/>
    <w:rsid w:val="00932E0F"/>
    <w:rsid w:val="0094184E"/>
    <w:rsid w:val="009462E1"/>
    <w:rsid w:val="009508BA"/>
    <w:rsid w:val="00952CE6"/>
    <w:rsid w:val="009565C2"/>
    <w:rsid w:val="00957922"/>
    <w:rsid w:val="0096003B"/>
    <w:rsid w:val="00960482"/>
    <w:rsid w:val="009606D3"/>
    <w:rsid w:val="00963F43"/>
    <w:rsid w:val="00985C7E"/>
    <w:rsid w:val="00987FE3"/>
    <w:rsid w:val="009A06B6"/>
    <w:rsid w:val="009C28EF"/>
    <w:rsid w:val="009C3A4A"/>
    <w:rsid w:val="009D3340"/>
    <w:rsid w:val="009D3457"/>
    <w:rsid w:val="009F27A2"/>
    <w:rsid w:val="00A00987"/>
    <w:rsid w:val="00A043B2"/>
    <w:rsid w:val="00A04B82"/>
    <w:rsid w:val="00A068FD"/>
    <w:rsid w:val="00A260A8"/>
    <w:rsid w:val="00A42BEC"/>
    <w:rsid w:val="00A4417B"/>
    <w:rsid w:val="00A5571B"/>
    <w:rsid w:val="00A62A8C"/>
    <w:rsid w:val="00A64FA6"/>
    <w:rsid w:val="00A83B3A"/>
    <w:rsid w:val="00A84863"/>
    <w:rsid w:val="00AB233B"/>
    <w:rsid w:val="00AC1961"/>
    <w:rsid w:val="00AC3931"/>
    <w:rsid w:val="00B12394"/>
    <w:rsid w:val="00B1553D"/>
    <w:rsid w:val="00B22FB7"/>
    <w:rsid w:val="00B2333F"/>
    <w:rsid w:val="00B45AE1"/>
    <w:rsid w:val="00B46220"/>
    <w:rsid w:val="00B568F9"/>
    <w:rsid w:val="00B56C55"/>
    <w:rsid w:val="00B56FFE"/>
    <w:rsid w:val="00B61F7E"/>
    <w:rsid w:val="00B64909"/>
    <w:rsid w:val="00B6560D"/>
    <w:rsid w:val="00B65D23"/>
    <w:rsid w:val="00B71753"/>
    <w:rsid w:val="00B738EE"/>
    <w:rsid w:val="00B73D8F"/>
    <w:rsid w:val="00B77CF3"/>
    <w:rsid w:val="00B91E7D"/>
    <w:rsid w:val="00BA185D"/>
    <w:rsid w:val="00BA2C8D"/>
    <w:rsid w:val="00BA56DF"/>
    <w:rsid w:val="00BB07C0"/>
    <w:rsid w:val="00BB7223"/>
    <w:rsid w:val="00BC3C7C"/>
    <w:rsid w:val="00BC51A0"/>
    <w:rsid w:val="00BD024E"/>
    <w:rsid w:val="00BD1B0B"/>
    <w:rsid w:val="00BE4B0D"/>
    <w:rsid w:val="00BE670F"/>
    <w:rsid w:val="00BE7FBE"/>
    <w:rsid w:val="00BF61E1"/>
    <w:rsid w:val="00C046A5"/>
    <w:rsid w:val="00C15BD1"/>
    <w:rsid w:val="00C27E26"/>
    <w:rsid w:val="00C37040"/>
    <w:rsid w:val="00C4089D"/>
    <w:rsid w:val="00C41B75"/>
    <w:rsid w:val="00C6106A"/>
    <w:rsid w:val="00C64105"/>
    <w:rsid w:val="00C769F5"/>
    <w:rsid w:val="00C86752"/>
    <w:rsid w:val="00C928F6"/>
    <w:rsid w:val="00C9424D"/>
    <w:rsid w:val="00CA0509"/>
    <w:rsid w:val="00CA107F"/>
    <w:rsid w:val="00CB2E97"/>
    <w:rsid w:val="00CD0784"/>
    <w:rsid w:val="00CE0A9C"/>
    <w:rsid w:val="00CF32A7"/>
    <w:rsid w:val="00CF367C"/>
    <w:rsid w:val="00CF406B"/>
    <w:rsid w:val="00D0311D"/>
    <w:rsid w:val="00D148B9"/>
    <w:rsid w:val="00D2330A"/>
    <w:rsid w:val="00D271E6"/>
    <w:rsid w:val="00D277C9"/>
    <w:rsid w:val="00D27834"/>
    <w:rsid w:val="00D3791D"/>
    <w:rsid w:val="00D416A3"/>
    <w:rsid w:val="00D614D4"/>
    <w:rsid w:val="00D72BA3"/>
    <w:rsid w:val="00D7677C"/>
    <w:rsid w:val="00D773E1"/>
    <w:rsid w:val="00D81EDB"/>
    <w:rsid w:val="00D951C0"/>
    <w:rsid w:val="00DA25E7"/>
    <w:rsid w:val="00DA4339"/>
    <w:rsid w:val="00DB6EA5"/>
    <w:rsid w:val="00DC0CCF"/>
    <w:rsid w:val="00DC3E1B"/>
    <w:rsid w:val="00DD1396"/>
    <w:rsid w:val="00DD545E"/>
    <w:rsid w:val="00DE4639"/>
    <w:rsid w:val="00DE6A38"/>
    <w:rsid w:val="00DF6B9F"/>
    <w:rsid w:val="00E02094"/>
    <w:rsid w:val="00E14B72"/>
    <w:rsid w:val="00E25227"/>
    <w:rsid w:val="00E41636"/>
    <w:rsid w:val="00E43769"/>
    <w:rsid w:val="00E51AD2"/>
    <w:rsid w:val="00E527AC"/>
    <w:rsid w:val="00E663F0"/>
    <w:rsid w:val="00E66901"/>
    <w:rsid w:val="00E75D8F"/>
    <w:rsid w:val="00E9513F"/>
    <w:rsid w:val="00EC1653"/>
    <w:rsid w:val="00EC3A2D"/>
    <w:rsid w:val="00ED59B0"/>
    <w:rsid w:val="00EE1C0D"/>
    <w:rsid w:val="00EE3783"/>
    <w:rsid w:val="00EE3EB3"/>
    <w:rsid w:val="00EE6B61"/>
    <w:rsid w:val="00EF1556"/>
    <w:rsid w:val="00EF36FB"/>
    <w:rsid w:val="00EF5F89"/>
    <w:rsid w:val="00F31E96"/>
    <w:rsid w:val="00F32061"/>
    <w:rsid w:val="00F35D5E"/>
    <w:rsid w:val="00F36D9B"/>
    <w:rsid w:val="00F51EDF"/>
    <w:rsid w:val="00F6027F"/>
    <w:rsid w:val="00F62D1C"/>
    <w:rsid w:val="00F75C2B"/>
    <w:rsid w:val="00F76766"/>
    <w:rsid w:val="00F82D3E"/>
    <w:rsid w:val="00F8790A"/>
    <w:rsid w:val="00F91E7F"/>
    <w:rsid w:val="00FA0CE8"/>
    <w:rsid w:val="00FA28BF"/>
    <w:rsid w:val="00FC3A0F"/>
    <w:rsid w:val="00FC5C78"/>
    <w:rsid w:val="00FC5EB2"/>
    <w:rsid w:val="00FD08FA"/>
    <w:rsid w:val="00FD7BCC"/>
    <w:rsid w:val="00FF7035"/>
    <w:rsid w:val="00FF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234AC8C"/>
  <w15:docId w15:val="{39565646-BB53-4419-AE2E-827E46C4A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="Times New Roman" w:hAnsi="Garamond" w:cs="Times New Roman"/>
        <w:sz w:val="24"/>
        <w:szCs w:val="24"/>
        <w:lang w:val="da-DK" w:eastAsia="da-DK" w:bidi="ar-SA"/>
      </w:rPr>
    </w:rPrDefault>
    <w:pPrDefault>
      <w:pPr>
        <w:spacing w:after="280"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B16"/>
  </w:style>
  <w:style w:type="paragraph" w:styleId="Overskrift1">
    <w:name w:val="heading 1"/>
    <w:basedOn w:val="Normal"/>
    <w:next w:val="Normal"/>
    <w:uiPriority w:val="1"/>
    <w:qFormat/>
    <w:rsid w:val="001619DE"/>
    <w:pPr>
      <w:keepNext/>
      <w:suppressAutoHyphens/>
      <w:spacing w:before="280" w:line="320" w:lineRule="atLeast"/>
      <w:contextualSpacing/>
      <w:outlineLvl w:val="0"/>
    </w:pPr>
    <w:rPr>
      <w:rFonts w:ascii="Arial" w:hAnsi="Arial" w:cs="Arial"/>
      <w:bCs/>
      <w:sz w:val="26"/>
      <w:szCs w:val="32"/>
    </w:rPr>
  </w:style>
  <w:style w:type="paragraph" w:styleId="Overskrift2">
    <w:name w:val="heading 2"/>
    <w:basedOn w:val="Normal"/>
    <w:next w:val="Normal"/>
    <w:uiPriority w:val="1"/>
    <w:qFormat/>
    <w:rsid w:val="001619DE"/>
    <w:pPr>
      <w:keepNext/>
      <w:suppressAutoHyphens/>
      <w:spacing w:before="280" w:after="0"/>
      <w:contextualSpacing/>
      <w:outlineLvl w:val="1"/>
    </w:pPr>
    <w:rPr>
      <w:rFonts w:ascii="Arial" w:hAnsi="Arial" w:cs="Arial"/>
      <w:b/>
      <w:bCs/>
      <w:iCs/>
      <w:sz w:val="20"/>
      <w:szCs w:val="28"/>
    </w:rPr>
  </w:style>
  <w:style w:type="paragraph" w:styleId="Overskrift3">
    <w:name w:val="heading 3"/>
    <w:basedOn w:val="Normal"/>
    <w:next w:val="Normal"/>
    <w:uiPriority w:val="1"/>
    <w:qFormat/>
    <w:rsid w:val="001619DE"/>
    <w:pPr>
      <w:keepNext/>
      <w:suppressAutoHyphens/>
      <w:spacing w:before="280" w:after="0"/>
      <w:contextualSpacing/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1619DE"/>
    <w:pPr>
      <w:keepNext/>
      <w:spacing w:before="280" w:after="0"/>
      <w:contextualSpacing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45F55"/>
    <w:pPr>
      <w:outlineLvl w:val="4"/>
    </w:pPr>
    <w:rPr>
      <w:b/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802EE"/>
    <w:pPr>
      <w:outlineLvl w:val="5"/>
    </w:pPr>
    <w:rPr>
      <w:b/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802EE"/>
    <w:pPr>
      <w:outlineLvl w:val="6"/>
    </w:pPr>
    <w:rPr>
      <w:b/>
    </w:rPr>
  </w:style>
  <w:style w:type="paragraph" w:styleId="Overskrift8">
    <w:name w:val="heading 8"/>
    <w:basedOn w:val="Normal"/>
    <w:next w:val="Normal"/>
    <w:uiPriority w:val="1"/>
    <w:semiHidden/>
    <w:qFormat/>
    <w:rsid w:val="005802EE"/>
    <w:pPr>
      <w:outlineLvl w:val="7"/>
    </w:pPr>
    <w:rPr>
      <w:b/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802EE"/>
    <w:pPr>
      <w:outlineLvl w:val="8"/>
    </w:pPr>
    <w:rPr>
      <w:rFonts w:cs="Arial"/>
      <w:b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0E5196"/>
    <w:pPr>
      <w:keepNext/>
      <w:spacing w:before="170" w:after="0" w:line="230" w:lineRule="atLeast"/>
      <w:ind w:left="227" w:right="227"/>
      <w:contextualSpacing/>
    </w:pPr>
    <w:rPr>
      <w:rFonts w:ascii="Arial" w:hAnsi="Arial"/>
      <w:b/>
      <w:bCs/>
      <w:color w:val="031D5C"/>
      <w:sz w:val="15"/>
      <w:szCs w:val="20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basedOn w:val="Standardskrifttypeiafsnit"/>
    <w:uiPriority w:val="99"/>
    <w:semiHidden/>
    <w:qFormat/>
    <w:rsid w:val="005802EE"/>
    <w:rPr>
      <w:i/>
      <w:iCs/>
    </w:rPr>
  </w:style>
  <w:style w:type="character" w:styleId="Slutnotehenvisning">
    <w:name w:val="endnote reference"/>
    <w:basedOn w:val="Standardskrifttypeiafsnit"/>
    <w:uiPriority w:val="99"/>
    <w:semiHidden/>
    <w:rsid w:val="008B0A0F"/>
    <w:rPr>
      <w:vertAlign w:val="superscript"/>
    </w:rPr>
  </w:style>
  <w:style w:type="paragraph" w:styleId="Slutnotetekst">
    <w:name w:val="endnote text"/>
    <w:basedOn w:val="Normal"/>
    <w:uiPriority w:val="99"/>
    <w:semiHidden/>
    <w:rsid w:val="00F36D9B"/>
    <w:pPr>
      <w:spacing w:after="0" w:line="240" w:lineRule="auto"/>
    </w:pPr>
    <w:rPr>
      <w:sz w:val="18"/>
      <w:szCs w:val="20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uiPriority w:val="99"/>
    <w:semiHidden/>
    <w:rsid w:val="008B0A0F"/>
    <w:rPr>
      <w:vertAlign w:val="superscript"/>
    </w:rPr>
  </w:style>
  <w:style w:type="paragraph" w:styleId="Fodnotetekst">
    <w:name w:val="footnote text"/>
    <w:basedOn w:val="Normal"/>
    <w:uiPriority w:val="99"/>
    <w:semiHidden/>
    <w:rsid w:val="00F36D9B"/>
    <w:pPr>
      <w:spacing w:after="0" w:line="240" w:lineRule="auto"/>
    </w:pPr>
    <w:rPr>
      <w:sz w:val="18"/>
      <w:szCs w:val="20"/>
    </w:rPr>
  </w:style>
  <w:style w:type="character" w:styleId="HTML-akronym">
    <w:name w:val="HTML Acronym"/>
    <w:basedOn w:val="Standardskrifttypeiafsnit"/>
    <w:uiPriority w:val="99"/>
    <w:semiHidden/>
    <w:rsid w:val="005802EE"/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basedOn w:val="Standardskrifttypeiafsnit"/>
    <w:uiPriority w:val="99"/>
    <w:semiHidden/>
    <w:rsid w:val="005802EE"/>
    <w:rPr>
      <w:i/>
      <w:iCs/>
    </w:rPr>
  </w:style>
  <w:style w:type="character" w:styleId="HTML-kode">
    <w:name w:val="HTML Code"/>
    <w:basedOn w:val="Standardskrifttypeiafsnit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rsid w:val="005802EE"/>
    <w:rPr>
      <w:i/>
      <w:iCs/>
    </w:rPr>
  </w:style>
  <w:style w:type="character" w:styleId="HTML-tastatur">
    <w:name w:val="HTML Keyboard"/>
    <w:basedOn w:val="Standardskrifttypeiafsnit"/>
    <w:uiPriority w:val="99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uiPriority w:val="99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rsid w:val="005802EE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802EE"/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015A47"/>
    <w:pPr>
      <w:numPr>
        <w:numId w:val="40"/>
      </w:numPr>
      <w:spacing w:after="0"/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E43769"/>
    <w:pPr>
      <w:numPr>
        <w:numId w:val="42"/>
      </w:numPr>
      <w:spacing w:after="0"/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basedOn w:val="Standardskrifttypeiafsnit"/>
    <w:uiPriority w:val="99"/>
    <w:semiHidden/>
    <w:qFormat/>
    <w:rsid w:val="005802EE"/>
    <w:rPr>
      <w:b/>
      <w:bCs/>
    </w:rPr>
  </w:style>
  <w:style w:type="paragraph" w:styleId="Undertitel">
    <w:name w:val="Subtitle"/>
    <w:basedOn w:val="Normal"/>
    <w:uiPriority w:val="99"/>
    <w:semiHidden/>
    <w:qFormat/>
    <w:rsid w:val="00CF367C"/>
    <w:pPr>
      <w:spacing w:after="60"/>
      <w:jc w:val="center"/>
    </w:pPr>
    <w:rPr>
      <w:rFonts w:ascii="Arial" w:hAnsi="Arial" w:cs="Arial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99"/>
    <w:semiHidden/>
    <w:qFormat/>
    <w:rsid w:val="00CF367C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570BB3"/>
    <w:pPr>
      <w:tabs>
        <w:tab w:val="right" w:leader="do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DE6A38"/>
    <w:pPr>
      <w:tabs>
        <w:tab w:val="right" w:leader="do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DE6A38"/>
    <w:pPr>
      <w:tabs>
        <w:tab w:val="right" w:leader="do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DE6A38"/>
    <w:pPr>
      <w:tabs>
        <w:tab w:val="right" w:leader="do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uiPriority w:val="99"/>
    <w:semiHidden/>
    <w:rsid w:val="00EF36FB"/>
    <w:rPr>
      <w:color w:val="800080"/>
      <w:u w:val="single"/>
    </w:rPr>
  </w:style>
  <w:style w:type="paragraph" w:styleId="Sidefod">
    <w:name w:val="footer"/>
    <w:basedOn w:val="Normal"/>
    <w:link w:val="SidefodTegn"/>
    <w:uiPriority w:val="99"/>
    <w:rsid w:val="00DC0CCF"/>
    <w:pPr>
      <w:tabs>
        <w:tab w:val="center" w:pos="4819"/>
        <w:tab w:val="right" w:pos="9638"/>
      </w:tabs>
      <w:spacing w:line="180" w:lineRule="atLeast"/>
    </w:pPr>
    <w:rPr>
      <w:sz w:val="20"/>
    </w:rPr>
  </w:style>
  <w:style w:type="paragraph" w:styleId="Sidehoved">
    <w:name w:val="header"/>
    <w:basedOn w:val="Normal"/>
    <w:uiPriority w:val="99"/>
    <w:semiHidden/>
    <w:rsid w:val="00DC0CCF"/>
    <w:pPr>
      <w:tabs>
        <w:tab w:val="center" w:pos="4819"/>
        <w:tab w:val="right" w:pos="9638"/>
      </w:tabs>
      <w:spacing w:line="180" w:lineRule="atLeast"/>
    </w:pPr>
    <w:rPr>
      <w:sz w:val="20"/>
    </w:rPr>
  </w:style>
  <w:style w:type="character" w:styleId="Hyperlink">
    <w:name w:val="Hyperlink"/>
    <w:basedOn w:val="Standardskrifttypeiafsnit"/>
    <w:uiPriority w:val="99"/>
    <w:semiHidden/>
    <w:rsid w:val="00EF36FB"/>
    <w:rPr>
      <w:color w:val="0000FF"/>
      <w:u w:val="single"/>
    </w:rPr>
  </w:style>
  <w:style w:type="character" w:styleId="Sidetal">
    <w:name w:val="page number"/>
    <w:basedOn w:val="Standardskrifttypeiafsnit"/>
    <w:uiPriority w:val="99"/>
    <w:semiHidden/>
    <w:rsid w:val="008632C9"/>
    <w:rPr>
      <w:rFonts w:ascii="Garamond" w:hAnsi="Garamond"/>
      <w:sz w:val="24"/>
    </w:rPr>
  </w:style>
  <w:style w:type="paragraph" w:customStyle="1" w:styleId="Normal-Punktliste">
    <w:name w:val="Normal - Punktliste"/>
    <w:basedOn w:val="Normal"/>
    <w:uiPriority w:val="6"/>
    <w:semiHidden/>
    <w:rsid w:val="0034658C"/>
    <w:pPr>
      <w:numPr>
        <w:numId w:val="35"/>
      </w:numPr>
      <w:spacing w:line="230" w:lineRule="atLeast"/>
    </w:pPr>
    <w:rPr>
      <w:rFonts w:ascii="Arial" w:hAnsi="Arial"/>
      <w:sz w:val="17"/>
    </w:rPr>
  </w:style>
  <w:style w:type="paragraph" w:styleId="Indholdsfortegnelse6">
    <w:name w:val="toc 6"/>
    <w:basedOn w:val="Normal"/>
    <w:next w:val="Normal"/>
    <w:uiPriority w:val="9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merering">
    <w:name w:val="Normal - Nummerering"/>
    <w:basedOn w:val="Normal"/>
    <w:uiPriority w:val="6"/>
    <w:semiHidden/>
    <w:rsid w:val="004357F5"/>
  </w:style>
  <w:style w:type="paragraph" w:customStyle="1" w:styleId="Tabeltekst">
    <w:name w:val="Tabel tekst"/>
    <w:basedOn w:val="Normal"/>
    <w:uiPriority w:val="6"/>
    <w:rsid w:val="00C046A5"/>
    <w:pPr>
      <w:spacing w:after="0" w:line="150" w:lineRule="atLeast"/>
      <w:ind w:right="57"/>
    </w:pPr>
    <w:rPr>
      <w:rFonts w:ascii="Arial" w:hAnsi="Arial"/>
      <w:sz w:val="14"/>
    </w:rPr>
  </w:style>
  <w:style w:type="paragraph" w:customStyle="1" w:styleId="Tabeloverskrift">
    <w:name w:val="Tabel overskrift"/>
    <w:basedOn w:val="Normal"/>
    <w:uiPriority w:val="6"/>
    <w:rsid w:val="00301857"/>
    <w:pPr>
      <w:spacing w:after="0" w:line="150" w:lineRule="atLeast"/>
      <w:ind w:right="57"/>
    </w:pPr>
    <w:rPr>
      <w:rFonts w:ascii="Arial" w:hAnsi="Arial"/>
      <w:b/>
      <w:sz w:val="14"/>
    </w:rPr>
  </w:style>
  <w:style w:type="paragraph" w:customStyle="1" w:styleId="Tabelkolonneoverskrift">
    <w:name w:val="Tabel kolonne overskrift"/>
    <w:basedOn w:val="Normal"/>
    <w:uiPriority w:val="6"/>
    <w:rsid w:val="00301857"/>
    <w:pPr>
      <w:spacing w:after="0" w:line="150" w:lineRule="atLeast"/>
      <w:ind w:right="57"/>
      <w:jc w:val="right"/>
    </w:pPr>
    <w:rPr>
      <w:rFonts w:ascii="Arial" w:hAnsi="Arial"/>
      <w:b/>
      <w:sz w:val="14"/>
    </w:rPr>
  </w:style>
  <w:style w:type="table" w:customStyle="1" w:styleId="Table-Normal">
    <w:name w:val="Table - Normal"/>
    <w:basedOn w:val="Tabel-Normal"/>
    <w:rsid w:val="005905DD"/>
    <w:pPr>
      <w:spacing w:line="220" w:lineRule="atLeast"/>
    </w:pPr>
    <w:rPr>
      <w:rFonts w:ascii="Arial" w:hAnsi="Arial"/>
      <w:sz w:val="15"/>
    </w:rPr>
    <w:tblPr>
      <w:tblStyleRowBandSize w:val="1"/>
      <w:tblStyleColBandSize w:val="1"/>
      <w:tblBorders>
        <w:top w:val="single" w:sz="8" w:space="0" w:color="E4E2D9"/>
        <w:bottom w:val="single" w:sz="8" w:space="0" w:color="E4E2D9"/>
        <w:insideH w:val="single" w:sz="8" w:space="0" w:color="E4E2D9"/>
      </w:tblBorders>
      <w:tblCellMar>
        <w:top w:w="57" w:type="dxa"/>
        <w:left w:w="0" w:type="dxa"/>
        <w:bottom w:w="57" w:type="dxa"/>
        <w:right w:w="0" w:type="dxa"/>
      </w:tblCellMar>
    </w:tblPr>
    <w:tcPr>
      <w:shd w:val="clear" w:color="auto" w:fill="EFF2EA"/>
    </w:tc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b/>
        <w:color w:val="auto"/>
        <w:sz w:val="19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Arial" w:hAnsi="Arial"/>
        <w:b w:val="0"/>
        <w:sz w:val="15"/>
      </w:rPr>
    </w:tblStylePr>
  </w:style>
  <w:style w:type="paragraph" w:customStyle="1" w:styleId="Tabeltal">
    <w:name w:val="Tabel tal"/>
    <w:basedOn w:val="Tabeltekst"/>
    <w:uiPriority w:val="6"/>
    <w:rsid w:val="00C046A5"/>
    <w:pPr>
      <w:ind w:left="57"/>
      <w:jc w:val="right"/>
    </w:pPr>
  </w:style>
  <w:style w:type="paragraph" w:customStyle="1" w:styleId="TabeltalTotal">
    <w:name w:val="Tabel tal Total"/>
    <w:basedOn w:val="Tabeltal"/>
    <w:uiPriority w:val="6"/>
    <w:rsid w:val="00301857"/>
    <w:rPr>
      <w:b/>
    </w:rPr>
  </w:style>
  <w:style w:type="paragraph" w:customStyle="1" w:styleId="Template">
    <w:name w:val="Template"/>
    <w:uiPriority w:val="7"/>
    <w:semiHidden/>
    <w:rsid w:val="00FD7BCC"/>
    <w:pPr>
      <w:spacing w:after="0"/>
    </w:pPr>
    <w:rPr>
      <w:noProof/>
      <w:lang w:eastAsia="en-US"/>
    </w:rPr>
  </w:style>
  <w:style w:type="paragraph" w:customStyle="1" w:styleId="Template-Virksomhedsnavn">
    <w:name w:val="Template - Virksomheds navn"/>
    <w:basedOn w:val="Template"/>
    <w:next w:val="Normal"/>
    <w:uiPriority w:val="7"/>
    <w:semiHidden/>
    <w:rsid w:val="00FD7BCC"/>
    <w:pPr>
      <w:spacing w:after="200"/>
    </w:pPr>
  </w:style>
  <w:style w:type="paragraph" w:customStyle="1" w:styleId="Template-Dato">
    <w:name w:val="Template - Dato"/>
    <w:basedOn w:val="Template"/>
    <w:uiPriority w:val="7"/>
    <w:semiHidden/>
    <w:rsid w:val="00FD7BCC"/>
  </w:style>
  <w:style w:type="table" w:styleId="Tabel-Gitter">
    <w:name w:val="Table Grid"/>
    <w:basedOn w:val="Tabel-Normal"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overskrift">
    <w:name w:val="Normal - Dokument overskrift"/>
    <w:basedOn w:val="Normal"/>
    <w:uiPriority w:val="6"/>
    <w:semiHidden/>
    <w:rsid w:val="007240BF"/>
    <w:pPr>
      <w:spacing w:line="320" w:lineRule="atLeast"/>
    </w:pPr>
    <w:rPr>
      <w:rFonts w:ascii="Arial" w:hAnsi="Arial"/>
      <w:b/>
      <w:sz w:val="26"/>
    </w:rPr>
  </w:style>
  <w:style w:type="paragraph" w:customStyle="1" w:styleId="Notatkildeangivelse">
    <w:name w:val="Notat/kildeangivelse"/>
    <w:basedOn w:val="Normal"/>
    <w:uiPriority w:val="6"/>
    <w:rsid w:val="00301857"/>
    <w:pPr>
      <w:tabs>
        <w:tab w:val="left" w:pos="737"/>
      </w:tabs>
      <w:spacing w:after="0" w:line="240" w:lineRule="atLeast"/>
    </w:pPr>
    <w:rPr>
      <w:sz w:val="20"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INI">
    <w:name w:val="Template - INI"/>
    <w:basedOn w:val="Normal"/>
    <w:uiPriority w:val="7"/>
    <w:semiHidden/>
    <w:rsid w:val="00FD7BCC"/>
    <w:pPr>
      <w:spacing w:after="0"/>
    </w:pPr>
    <w:rPr>
      <w:noProof/>
      <w:lang w:val="en-GB"/>
    </w:rPr>
  </w:style>
  <w:style w:type="paragraph" w:customStyle="1" w:styleId="BoksBillede">
    <w:name w:val="Boks Billede"/>
    <w:uiPriority w:val="5"/>
    <w:rsid w:val="0024414D"/>
    <w:pPr>
      <w:spacing w:after="230" w:line="230" w:lineRule="atLeast"/>
      <w:contextualSpacing/>
    </w:pPr>
    <w:rPr>
      <w:rFonts w:ascii="Arial" w:hAnsi="Arial"/>
      <w:sz w:val="17"/>
      <w:lang w:eastAsia="en-US"/>
    </w:rPr>
  </w:style>
  <w:style w:type="paragraph" w:customStyle="1" w:styleId="BoksCitat">
    <w:name w:val="Boks Citat"/>
    <w:basedOn w:val="Normal"/>
    <w:next w:val="BoksTekst"/>
    <w:uiPriority w:val="5"/>
    <w:rsid w:val="0024414D"/>
    <w:pPr>
      <w:spacing w:before="284" w:after="230" w:line="320" w:lineRule="atLeast"/>
      <w:ind w:left="340" w:right="340"/>
      <w:contextualSpacing/>
    </w:pPr>
    <w:rPr>
      <w:rFonts w:ascii="Arial" w:hAnsi="Arial"/>
      <w:szCs w:val="17"/>
    </w:rPr>
  </w:style>
  <w:style w:type="paragraph" w:customStyle="1" w:styleId="BoksOverskrift">
    <w:name w:val="Boks Overskrift"/>
    <w:basedOn w:val="Normal"/>
    <w:uiPriority w:val="5"/>
    <w:rsid w:val="0024414D"/>
    <w:pPr>
      <w:keepNext/>
      <w:keepLines/>
      <w:suppressAutoHyphens/>
      <w:spacing w:after="210" w:line="210" w:lineRule="atLeast"/>
      <w:ind w:left="227" w:right="227"/>
      <w:contextualSpacing/>
    </w:pPr>
    <w:rPr>
      <w:rFonts w:ascii="Arial" w:hAnsi="Arial"/>
      <w:b/>
      <w:sz w:val="15"/>
      <w:szCs w:val="17"/>
    </w:rPr>
  </w:style>
  <w:style w:type="paragraph" w:customStyle="1" w:styleId="BoksTekst">
    <w:name w:val="Boks Tekst"/>
    <w:basedOn w:val="Normal"/>
    <w:uiPriority w:val="5"/>
    <w:rsid w:val="0024414D"/>
    <w:pPr>
      <w:spacing w:after="210" w:line="210" w:lineRule="atLeast"/>
      <w:ind w:left="227" w:right="227"/>
      <w:contextualSpacing/>
    </w:pPr>
    <w:rPr>
      <w:rFonts w:ascii="Arial" w:hAnsi="Arial"/>
      <w:sz w:val="14"/>
      <w:szCs w:val="17"/>
    </w:rPr>
  </w:style>
  <w:style w:type="paragraph" w:customStyle="1" w:styleId="BoksTalopstilling">
    <w:name w:val="Boks Talopstilling"/>
    <w:basedOn w:val="BoksTekst"/>
    <w:uiPriority w:val="5"/>
    <w:rsid w:val="0024414D"/>
    <w:pPr>
      <w:numPr>
        <w:numId w:val="39"/>
      </w:numPr>
    </w:pPr>
  </w:style>
  <w:style w:type="paragraph" w:customStyle="1" w:styleId="BoksPunktopstilling">
    <w:name w:val="Boks Punktopstilling"/>
    <w:basedOn w:val="BoksTekst"/>
    <w:uiPriority w:val="5"/>
    <w:rsid w:val="0024414D"/>
    <w:pPr>
      <w:numPr>
        <w:numId w:val="38"/>
      </w:numPr>
    </w:pPr>
  </w:style>
  <w:style w:type="paragraph" w:customStyle="1" w:styleId="FootnoteSeperator">
    <w:name w:val="Footnote Seperator"/>
    <w:basedOn w:val="Normal"/>
    <w:next w:val="Normal"/>
    <w:uiPriority w:val="99"/>
    <w:semiHidden/>
    <w:rsid w:val="004922D5"/>
    <w:pPr>
      <w:pBdr>
        <w:top w:val="single" w:sz="2" w:space="1" w:color="auto"/>
      </w:pBdr>
      <w:spacing w:before="280" w:after="0" w:line="240" w:lineRule="auto"/>
    </w:pPr>
    <w:rPr>
      <w:rFonts w:ascii="Arial" w:hAnsi="Arial"/>
      <w:sz w:val="4"/>
    </w:rPr>
  </w:style>
  <w:style w:type="paragraph" w:customStyle="1" w:styleId="Normal-Nummerliste">
    <w:name w:val="Normal - Nummerliste"/>
    <w:basedOn w:val="Normal"/>
    <w:uiPriority w:val="6"/>
    <w:semiHidden/>
    <w:rsid w:val="0034658C"/>
    <w:pPr>
      <w:numPr>
        <w:numId w:val="34"/>
      </w:numPr>
      <w:spacing w:line="230" w:lineRule="atLeast"/>
    </w:pPr>
    <w:rPr>
      <w:rFonts w:ascii="Arial" w:hAnsi="Arial"/>
      <w:sz w:val="17"/>
    </w:rPr>
  </w:style>
  <w:style w:type="paragraph" w:customStyle="1" w:styleId="Template-Adresse">
    <w:name w:val="Template - Adresse"/>
    <w:basedOn w:val="Template"/>
    <w:next w:val="Normal"/>
    <w:uiPriority w:val="7"/>
    <w:semiHidden/>
    <w:rsid w:val="00237AEB"/>
    <w:pPr>
      <w:spacing w:line="240" w:lineRule="atLeast"/>
      <w:jc w:val="center"/>
    </w:pPr>
    <w:rPr>
      <w:rFonts w:ascii="Arial" w:hAnsi="Arial"/>
      <w:color w:val="00542E"/>
      <w:sz w:val="14"/>
    </w:rPr>
  </w:style>
  <w:style w:type="paragraph" w:customStyle="1" w:styleId="ListNumberTable">
    <w:name w:val="List Number Table"/>
    <w:basedOn w:val="Opstilling-talellerbogst"/>
    <w:uiPriority w:val="2"/>
    <w:rsid w:val="006A4614"/>
    <w:pPr>
      <w:ind w:left="227"/>
    </w:pPr>
    <w:rPr>
      <w:sz w:val="14"/>
    </w:rPr>
  </w:style>
  <w:style w:type="paragraph" w:customStyle="1" w:styleId="ListBulletTable">
    <w:name w:val="List Bullet Table"/>
    <w:basedOn w:val="Opstilling-punkttegn"/>
    <w:uiPriority w:val="2"/>
    <w:rsid w:val="00301857"/>
    <w:pPr>
      <w:ind w:left="397"/>
    </w:pPr>
    <w:rPr>
      <w:sz w:val="14"/>
    </w:rPr>
  </w:style>
  <w:style w:type="paragraph" w:customStyle="1" w:styleId="Afsenderinfo">
    <w:name w:val="Afsender info"/>
    <w:basedOn w:val="Normal"/>
    <w:uiPriority w:val="5"/>
    <w:semiHidden/>
    <w:qFormat/>
    <w:rsid w:val="00C4089D"/>
    <w:pPr>
      <w:keepNext/>
      <w:keepLines/>
      <w:spacing w:after="0"/>
    </w:pPr>
  </w:style>
  <w:style w:type="character" w:customStyle="1" w:styleId="KildeangivelseChar">
    <w:name w:val="Kildeangivelse Char"/>
    <w:link w:val="Kildeangivelse"/>
    <w:uiPriority w:val="3"/>
    <w:locked/>
    <w:rsid w:val="004106F0"/>
    <w:rPr>
      <w:sz w:val="16"/>
      <w:lang w:eastAsia="en-US"/>
    </w:rPr>
  </w:style>
  <w:style w:type="paragraph" w:customStyle="1" w:styleId="Space">
    <w:name w:val="Space"/>
    <w:basedOn w:val="Normal"/>
    <w:uiPriority w:val="3"/>
    <w:rsid w:val="000E5196"/>
    <w:pPr>
      <w:tabs>
        <w:tab w:val="left" w:pos="340"/>
      </w:tabs>
      <w:spacing w:after="0" w:line="240" w:lineRule="auto"/>
    </w:pPr>
    <w:rPr>
      <w:rFonts w:ascii="Arial" w:hAnsi="Arial"/>
      <w:sz w:val="2"/>
      <w:lang w:val="en-GB" w:eastAsia="en-US"/>
    </w:rPr>
  </w:style>
  <w:style w:type="paragraph" w:customStyle="1" w:styleId="Kildeangivelse">
    <w:name w:val="Kildeangivelse"/>
    <w:basedOn w:val="Normal"/>
    <w:next w:val="Normal"/>
    <w:link w:val="KildeangivelseChar"/>
    <w:uiPriority w:val="3"/>
    <w:rsid w:val="004106F0"/>
    <w:pPr>
      <w:tabs>
        <w:tab w:val="left" w:pos="680"/>
      </w:tabs>
      <w:spacing w:after="0" w:line="200" w:lineRule="atLeast"/>
      <w:ind w:left="681" w:right="227" w:hanging="454"/>
    </w:pPr>
    <w:rPr>
      <w:sz w:val="16"/>
      <w:lang w:eastAsia="en-US"/>
    </w:rPr>
  </w:style>
  <w:style w:type="paragraph" w:customStyle="1" w:styleId="TabelIndsttelse">
    <w:name w:val="Tabel Indsættelse"/>
    <w:basedOn w:val="Normal"/>
    <w:uiPriority w:val="5"/>
    <w:rsid w:val="00326A86"/>
    <w:pPr>
      <w:spacing w:after="0" w:line="40" w:lineRule="atLeast"/>
      <w:ind w:left="227" w:right="227"/>
      <w:contextualSpacing/>
    </w:pPr>
    <w:rPr>
      <w:rFonts w:ascii="Arial" w:hAnsi="Arial"/>
      <w:sz w:val="17"/>
      <w:szCs w:val="17"/>
    </w:rPr>
  </w:style>
  <w:style w:type="paragraph" w:customStyle="1" w:styleId="Template-SmallAddress">
    <w:name w:val="Template - Small Address"/>
    <w:basedOn w:val="Template"/>
    <w:rsid w:val="00B45AE1"/>
    <w:pPr>
      <w:spacing w:line="160" w:lineRule="atLeast"/>
    </w:pPr>
    <w:rPr>
      <w:rFonts w:ascii="Arial" w:hAnsi="Arial"/>
      <w:sz w:val="13"/>
    </w:rPr>
  </w:style>
  <w:style w:type="paragraph" w:styleId="Listeafsnit">
    <w:name w:val="List Paragraph"/>
    <w:basedOn w:val="Normal"/>
    <w:uiPriority w:val="99"/>
    <w:qFormat/>
    <w:rsid w:val="00BA185D"/>
    <w:pPr>
      <w:ind w:left="720"/>
      <w:contextualSpacing/>
    </w:pPr>
  </w:style>
  <w:style w:type="paragraph" w:styleId="Ingenafstand">
    <w:name w:val="No Spacing"/>
    <w:uiPriority w:val="1"/>
    <w:qFormat/>
    <w:rsid w:val="00BA185D"/>
    <w:pPr>
      <w:spacing w:after="0" w:line="240" w:lineRule="auto"/>
    </w:pPr>
    <w:rPr>
      <w:rFonts w:ascii="Arial" w:eastAsiaTheme="minorHAnsi" w:hAnsi="Arial" w:cstheme="minorBidi"/>
      <w:sz w:val="22"/>
      <w:szCs w:val="22"/>
      <w:lang w:eastAsia="en-US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3F0B77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F0B77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F0B77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F0B77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F0B77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F0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F0B77"/>
    <w:rPr>
      <w:rFonts w:ascii="Segoe UI" w:hAnsi="Segoe UI" w:cs="Segoe UI"/>
      <w:sz w:val="18"/>
      <w:szCs w:val="18"/>
    </w:rPr>
  </w:style>
  <w:style w:type="table" w:customStyle="1" w:styleId="Tabel-Gitter10">
    <w:name w:val="Tabel - Gitter1"/>
    <w:basedOn w:val="Tabel-Normal"/>
    <w:next w:val="Tabel-Gitter"/>
    <w:rsid w:val="006B5B96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defodTegn">
    <w:name w:val="Sidefod Tegn"/>
    <w:basedOn w:val="Standardskrifttypeiafsnit"/>
    <w:link w:val="Sidefod"/>
    <w:uiPriority w:val="99"/>
    <w:rsid w:val="006B5B96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031242\AppData\Local\cBrain\F2\.tmp\ba2df4a0ea9e4b62954bf4ab07be7d35.dotx" TargetMode="External"/></Relationships>
</file>

<file path=word/theme/theme1.xml><?xml version="1.0" encoding="utf-8"?>
<a:theme xmlns:a="http://schemas.openxmlformats.org/drawingml/2006/main" name="Kontortema">
  <a:themeElements>
    <a:clrScheme name="Moderniseringsstyrelsen">
      <a:dk1>
        <a:srgbClr val="000000"/>
      </a:dk1>
      <a:lt1>
        <a:srgbClr val="FFFFFF"/>
      </a:lt1>
      <a:dk2>
        <a:srgbClr val="00542E"/>
      </a:dk2>
      <a:lt2>
        <a:srgbClr val="6E91A0"/>
      </a:lt2>
      <a:accent1>
        <a:srgbClr val="00AAD2"/>
      </a:accent1>
      <a:accent2>
        <a:srgbClr val="5591CD"/>
      </a:accent2>
      <a:accent3>
        <a:srgbClr val="7050B9"/>
      </a:accent3>
      <a:accent4>
        <a:srgbClr val="A5005F"/>
      </a:accent4>
      <a:accent5>
        <a:srgbClr val="F0005F"/>
      </a:accent5>
      <a:accent6>
        <a:srgbClr val="B0660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ba2df4a0ea9e4b62954bf4ab07be7d35.dotx</Template>
  <TotalTime>3</TotalTime>
  <Pages>3</Pages>
  <Words>308</Words>
  <Characters>2062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Finansministeriet</Company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Sarah Knudsen</dc:creator>
  <cp:lastModifiedBy>Kamilla Stark Lønsmann</cp:lastModifiedBy>
  <cp:revision>4</cp:revision>
  <dcterms:created xsi:type="dcterms:W3CDTF">2019-09-24T07:14:00Z</dcterms:created>
  <dcterms:modified xsi:type="dcterms:W3CDTF">2019-09-24T07:23:00Z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RunWordEngine">
    <vt:lpwstr>True</vt:lpwstr>
  </property>
  <property fmtid="{D5CDD505-2E9C-101B-9397-08002B2CF9AE}" pid="3" name="SD_Template">
    <vt:lpwstr>Brev.dot</vt:lpwstr>
  </property>
  <property fmtid="{D5CDD505-2E9C-101B-9397-08002B2CF9AE}" pid="4" name="SD_KeepOpenIfEmpty">
    <vt:lpwstr>False</vt:lpwstr>
  </property>
  <property fmtid="{D5CDD505-2E9C-101B-9397-08002B2CF9AE}" pid="5" name="SD_ShowDocumentInfo">
    <vt:lpwstr>True</vt:lpwstr>
  </property>
  <property fmtid="{D5CDD505-2E9C-101B-9397-08002B2CF9AE}" pid="6" name="SD_ShowGeneralPanel">
    <vt:lpwstr>True</vt:lpwstr>
  </property>
  <property fmtid="{D5CDD505-2E9C-101B-9397-08002B2CF9AE}" pid="7" name="SD_BrandingGraphicBehavior">
    <vt:lpwstr>Standard</vt:lpwstr>
  </property>
  <property fmtid="{D5CDD505-2E9C-101B-9397-08002B2CF9AE}" pid="8" name="ContentRemapped">
    <vt:lpwstr>true</vt:lpwstr>
  </property>
  <property fmtid="{D5CDD505-2E9C-101B-9397-08002B2CF9AE}" pid="9" name="SD_DocumentLanguage">
    <vt:lpwstr>da-DK</vt:lpwstr>
  </property>
  <property fmtid="{D5CDD505-2E9C-101B-9397-08002B2CF9AE}" pid="10" name="sdDocumentDate">
    <vt:lpwstr>43524</vt:lpwstr>
  </property>
  <property fmtid="{D5CDD505-2E9C-101B-9397-08002B2CF9AE}" pid="11" name="sdDocumentDateFormat">
    <vt:lpwstr>da-DK:d. MMMM yyyy</vt:lpwstr>
  </property>
  <property fmtid="{D5CDD505-2E9C-101B-9397-08002B2CF9AE}" pid="12" name="SD_DocumentLanguageString">
    <vt:lpwstr>Dansk</vt:lpwstr>
  </property>
  <property fmtid="{D5CDD505-2E9C-101B-9397-08002B2CF9AE}" pid="13" name="SD_CtlText_Usersettings_Userprofile">
    <vt:lpwstr>SARKN</vt:lpwstr>
  </property>
  <property fmtid="{D5CDD505-2E9C-101B-9397-08002B2CF9AE}" pid="14" name="SD_CtlText_General_JournalNrF2">
    <vt:lpwstr>2019 - 1612</vt:lpwstr>
  </property>
  <property fmtid="{D5CDD505-2E9C-101B-9397-08002B2CF9AE}" pid="15" name="SD_UserprofileName">
    <vt:lpwstr>SARKN</vt:lpwstr>
  </property>
  <property fmtid="{D5CDD505-2E9C-101B-9397-08002B2CF9AE}" pid="16" name="SD_Office_SD_OFF_ID">
    <vt:lpwstr>1</vt:lpwstr>
  </property>
  <property fmtid="{D5CDD505-2E9C-101B-9397-08002B2CF9AE}" pid="17" name="CurrentOfficeID">
    <vt:lpwstr>1</vt:lpwstr>
  </property>
  <property fmtid="{D5CDD505-2E9C-101B-9397-08002B2CF9AE}" pid="18" name="SD_Office_SD_OFF_Offices">
    <vt:lpwstr>Moderniseringsstyrelsen</vt:lpwstr>
  </property>
  <property fmtid="{D5CDD505-2E9C-101B-9397-08002B2CF9AE}" pid="19" name="SD_Office_SD_OFF_OfficeLanguage">
    <vt:lpwstr>da-DK</vt:lpwstr>
  </property>
  <property fmtid="{D5CDD505-2E9C-101B-9397-08002B2CF9AE}" pid="20" name="SD_Office_SD_OFF_Address">
    <vt:lpwstr>Moderniseringsstyrelsen · Landgreven 4 · Postboks 2193 · 1017 København K · 3392 8000 · www.modst.dk</vt:lpwstr>
  </property>
  <property fmtid="{D5CDD505-2E9C-101B-9397-08002B2CF9AE}" pid="21" name="SD_Office_SD_OFF_ShortAddress">
    <vt:lpwstr>Moderniseringsstyrelsen · Landgreven 4 · Postboks 2193 · 1017 København K</vt:lpwstr>
  </property>
  <property fmtid="{D5CDD505-2E9C-101B-9397-08002B2CF9AE}" pid="22" name="SD_Office_SD_OFF_ImageDefinition">
    <vt:lpwstr>Logo</vt:lpwstr>
  </property>
  <property fmtid="{D5CDD505-2E9C-101B-9397-08002B2CF9AE}" pid="23" name="SD_USR_Name">
    <vt:lpwstr>Sarah Knudsen</vt:lpwstr>
  </property>
  <property fmtid="{D5CDD505-2E9C-101B-9397-08002B2CF9AE}" pid="24" name="SD_USR_Title">
    <vt:lpwstr/>
  </property>
  <property fmtid="{D5CDD505-2E9C-101B-9397-08002B2CF9AE}" pid="25" name="SD_USR_DirectPhone">
    <vt:lpwstr/>
  </property>
  <property fmtid="{D5CDD505-2E9C-101B-9397-08002B2CF9AE}" pid="26" name="SD_USR_Email">
    <vt:lpwstr/>
  </property>
  <property fmtid="{D5CDD505-2E9C-101B-9397-08002B2CF9AE}" pid="27" name="SD_USR_SagsbehandlerIni">
    <vt:lpwstr>SARKN</vt:lpwstr>
  </property>
  <property fmtid="{D5CDD505-2E9C-101B-9397-08002B2CF9AE}" pid="28" name="SD_USR_Enhed">
    <vt:lpwstr>SI</vt:lpwstr>
  </property>
  <property fmtid="{D5CDD505-2E9C-101B-9397-08002B2CF9AE}" pid="29" name="DocumentInfoFinished">
    <vt:lpwstr>True</vt:lpwstr>
  </property>
</Properties>
</file>